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DFC" w:rsidRDefault="00E35F93">
      <w:pPr>
        <w:jc w:val="center"/>
      </w:pPr>
      <w:r>
        <w:rPr>
          <w:b/>
          <w:sz w:val="36"/>
        </w:rPr>
        <w:t xml:space="preserve">                </w:t>
      </w:r>
      <w:r w:rsidR="00494780">
        <w:rPr>
          <w:b/>
          <w:sz w:val="36"/>
        </w:rPr>
        <w:t>JADŁOSPIS</w:t>
      </w:r>
    </w:p>
    <w:p w:rsidR="00741DFC" w:rsidRDefault="000B136B">
      <w:pPr>
        <w:jc w:val="center"/>
      </w:pPr>
      <w:r>
        <w:rPr>
          <w:b/>
          <w:sz w:val="24"/>
          <w:lang w:val="pl-PL"/>
        </w:rPr>
        <w:t>05</w:t>
      </w:r>
      <w:r w:rsidR="00494780">
        <w:rPr>
          <w:b/>
          <w:sz w:val="24"/>
        </w:rPr>
        <w:t>–</w:t>
      </w:r>
      <w:r>
        <w:rPr>
          <w:b/>
          <w:sz w:val="24"/>
          <w:lang w:val="pl-PL"/>
        </w:rPr>
        <w:t>09</w:t>
      </w:r>
      <w:r>
        <w:rPr>
          <w:b/>
          <w:sz w:val="24"/>
        </w:rPr>
        <w:t>.10</w:t>
      </w:r>
      <w:r w:rsidR="00494780">
        <w:rPr>
          <w:b/>
          <w:sz w:val="24"/>
        </w:rPr>
        <w:t>.2026 r.</w:t>
      </w:r>
    </w:p>
    <w:tbl>
      <w:tblPr>
        <w:tblStyle w:val="Tabela-Siatka"/>
        <w:tblW w:w="0" w:type="auto"/>
        <w:jc w:val="center"/>
        <w:tblLook w:val="04A0"/>
      </w:tblPr>
      <w:tblGrid>
        <w:gridCol w:w="1377"/>
        <w:gridCol w:w="1611"/>
        <w:gridCol w:w="1536"/>
        <w:gridCol w:w="2097"/>
        <w:gridCol w:w="2404"/>
        <w:gridCol w:w="2071"/>
      </w:tblGrid>
      <w:tr w:rsidR="00FA44F6" w:rsidRPr="009319BC">
        <w:trPr>
          <w:jc w:val="center"/>
        </w:trPr>
        <w:tc>
          <w:tcPr>
            <w:tcW w:w="1134" w:type="dxa"/>
            <w:vAlign w:val="center"/>
          </w:tcPr>
          <w:p w:rsidR="00741DFC" w:rsidRPr="009319BC" w:rsidRDefault="0049478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319BC">
              <w:rPr>
                <w:b/>
                <w:sz w:val="24"/>
                <w:szCs w:val="24"/>
              </w:rPr>
              <w:t>POSIŁEK</w:t>
            </w:r>
          </w:p>
        </w:tc>
        <w:tc>
          <w:tcPr>
            <w:tcW w:w="1729" w:type="dxa"/>
            <w:vAlign w:val="center"/>
          </w:tcPr>
          <w:p w:rsidR="00741DFC" w:rsidRPr="00C43731" w:rsidRDefault="00494780">
            <w:pPr>
              <w:spacing w:after="0" w:line="240" w:lineRule="auto"/>
              <w:jc w:val="center"/>
              <w:rPr>
                <w:szCs w:val="18"/>
              </w:rPr>
            </w:pPr>
            <w:r w:rsidRPr="00C43731">
              <w:rPr>
                <w:b/>
                <w:szCs w:val="18"/>
              </w:rPr>
              <w:t>PONIEDZIAŁEK</w:t>
            </w:r>
          </w:p>
        </w:tc>
        <w:tc>
          <w:tcPr>
            <w:tcW w:w="1729" w:type="dxa"/>
            <w:vAlign w:val="center"/>
          </w:tcPr>
          <w:p w:rsidR="00741DFC" w:rsidRPr="00C43731" w:rsidRDefault="00494780">
            <w:pPr>
              <w:spacing w:after="0" w:line="240" w:lineRule="auto"/>
              <w:jc w:val="center"/>
              <w:rPr>
                <w:szCs w:val="18"/>
              </w:rPr>
            </w:pPr>
            <w:r w:rsidRPr="00C43731">
              <w:rPr>
                <w:b/>
                <w:szCs w:val="18"/>
              </w:rPr>
              <w:t>WTOREK</w:t>
            </w:r>
          </w:p>
        </w:tc>
        <w:tc>
          <w:tcPr>
            <w:tcW w:w="1729" w:type="dxa"/>
            <w:vAlign w:val="center"/>
          </w:tcPr>
          <w:p w:rsidR="00741DFC" w:rsidRPr="00C43731" w:rsidRDefault="00494780">
            <w:pPr>
              <w:spacing w:after="0" w:line="240" w:lineRule="auto"/>
              <w:jc w:val="center"/>
              <w:rPr>
                <w:szCs w:val="18"/>
              </w:rPr>
            </w:pPr>
            <w:r w:rsidRPr="00C43731">
              <w:rPr>
                <w:b/>
                <w:szCs w:val="18"/>
              </w:rPr>
              <w:t>ŚRODA</w:t>
            </w:r>
          </w:p>
        </w:tc>
        <w:tc>
          <w:tcPr>
            <w:tcW w:w="1729" w:type="dxa"/>
            <w:vAlign w:val="center"/>
          </w:tcPr>
          <w:p w:rsidR="00741DFC" w:rsidRPr="00C43731" w:rsidRDefault="00494780">
            <w:pPr>
              <w:spacing w:after="0" w:line="240" w:lineRule="auto"/>
              <w:jc w:val="center"/>
              <w:rPr>
                <w:szCs w:val="18"/>
              </w:rPr>
            </w:pPr>
            <w:r w:rsidRPr="00C43731">
              <w:rPr>
                <w:b/>
                <w:szCs w:val="18"/>
              </w:rPr>
              <w:t>CZWARTEK</w:t>
            </w:r>
          </w:p>
        </w:tc>
        <w:tc>
          <w:tcPr>
            <w:tcW w:w="1729" w:type="dxa"/>
            <w:vAlign w:val="center"/>
          </w:tcPr>
          <w:p w:rsidR="00741DFC" w:rsidRPr="00C43731" w:rsidRDefault="00494780">
            <w:pPr>
              <w:spacing w:after="0" w:line="240" w:lineRule="auto"/>
              <w:jc w:val="center"/>
              <w:rPr>
                <w:szCs w:val="18"/>
              </w:rPr>
            </w:pPr>
            <w:r w:rsidRPr="00C43731">
              <w:rPr>
                <w:b/>
                <w:szCs w:val="18"/>
              </w:rPr>
              <w:t>PIĄTEK</w:t>
            </w:r>
          </w:p>
        </w:tc>
      </w:tr>
      <w:tr w:rsidR="00FA44F6" w:rsidRPr="009319BC">
        <w:trPr>
          <w:jc w:val="center"/>
        </w:trPr>
        <w:tc>
          <w:tcPr>
            <w:tcW w:w="1134" w:type="dxa"/>
          </w:tcPr>
          <w:p w:rsidR="00741DFC" w:rsidRPr="00C43731" w:rsidRDefault="00494780">
            <w:pPr>
              <w:spacing w:after="0" w:line="240" w:lineRule="auto"/>
              <w:rPr>
                <w:sz w:val="20"/>
                <w:szCs w:val="20"/>
              </w:rPr>
            </w:pPr>
            <w:r w:rsidRPr="00C43731">
              <w:rPr>
                <w:b/>
                <w:sz w:val="20"/>
                <w:szCs w:val="20"/>
              </w:rPr>
              <w:t>ŚNIADANIE</w:t>
            </w:r>
          </w:p>
        </w:tc>
        <w:tc>
          <w:tcPr>
            <w:tcW w:w="1729" w:type="dxa"/>
          </w:tcPr>
          <w:p w:rsidR="00741DFC" w:rsidRPr="009319BC" w:rsidRDefault="00494780">
            <w:pPr>
              <w:spacing w:after="0" w:line="240" w:lineRule="auto"/>
              <w:rPr>
                <w:sz w:val="24"/>
                <w:szCs w:val="24"/>
              </w:rPr>
            </w:pPr>
            <w:r w:rsidRPr="009319BC">
              <w:rPr>
                <w:sz w:val="24"/>
                <w:szCs w:val="24"/>
              </w:rPr>
              <w:t xml:space="preserve">• </w:t>
            </w:r>
            <w:r w:rsidRPr="009319BC">
              <w:rPr>
                <w:sz w:val="24"/>
                <w:szCs w:val="24"/>
                <w:lang w:val="pl-PL"/>
              </w:rPr>
              <w:t xml:space="preserve">Jajka gotowane z majonezem i </w:t>
            </w:r>
            <w:proofErr w:type="spellStart"/>
            <w:r w:rsidRPr="009319BC">
              <w:rPr>
                <w:sz w:val="24"/>
                <w:szCs w:val="24"/>
                <w:lang w:val="pl-PL"/>
              </w:rPr>
              <w:t>szcypiorkiem</w:t>
            </w:r>
            <w:proofErr w:type="spellEnd"/>
            <w:r w:rsidRPr="009319BC">
              <w:rPr>
                <w:sz w:val="24"/>
                <w:szCs w:val="24"/>
              </w:rPr>
              <w:br/>
              <w:t xml:space="preserve">• </w:t>
            </w:r>
            <w:proofErr w:type="spellStart"/>
            <w:r w:rsidRPr="009319BC">
              <w:rPr>
                <w:sz w:val="24"/>
                <w:szCs w:val="24"/>
              </w:rPr>
              <w:t>Wędlina</w:t>
            </w:r>
            <w:proofErr w:type="spellEnd"/>
            <w:r w:rsidRPr="009319BC">
              <w:rPr>
                <w:sz w:val="24"/>
                <w:szCs w:val="24"/>
              </w:rPr>
              <w:br/>
              <w:t xml:space="preserve">• Ser </w:t>
            </w:r>
            <w:proofErr w:type="spellStart"/>
            <w:r w:rsidRPr="009319BC">
              <w:rPr>
                <w:sz w:val="24"/>
                <w:szCs w:val="24"/>
              </w:rPr>
              <w:t>żółt</w:t>
            </w:r>
            <w:proofErr w:type="spellEnd"/>
            <w:r w:rsidRPr="009319BC">
              <w:rPr>
                <w:sz w:val="24"/>
                <w:szCs w:val="24"/>
                <w:lang w:val="pl-PL"/>
              </w:rPr>
              <w:t>y, ser biały w plastrach</w:t>
            </w:r>
            <w:r w:rsidRPr="009319BC">
              <w:rPr>
                <w:sz w:val="24"/>
                <w:szCs w:val="24"/>
              </w:rPr>
              <w:br/>
              <w:t xml:space="preserve">• </w:t>
            </w:r>
            <w:proofErr w:type="spellStart"/>
            <w:r w:rsidRPr="009319BC">
              <w:rPr>
                <w:sz w:val="24"/>
                <w:szCs w:val="24"/>
              </w:rPr>
              <w:t>Serki</w:t>
            </w:r>
            <w:proofErr w:type="spellEnd"/>
            <w:r w:rsidRPr="009319BC">
              <w:rPr>
                <w:sz w:val="24"/>
                <w:szCs w:val="24"/>
              </w:rPr>
              <w:t xml:space="preserve"> </w:t>
            </w:r>
            <w:proofErr w:type="spellStart"/>
            <w:r w:rsidRPr="009319BC">
              <w:rPr>
                <w:sz w:val="24"/>
                <w:szCs w:val="24"/>
              </w:rPr>
              <w:t>topione</w:t>
            </w:r>
            <w:proofErr w:type="spellEnd"/>
            <w:r w:rsidRPr="009319BC">
              <w:rPr>
                <w:sz w:val="24"/>
                <w:szCs w:val="24"/>
              </w:rPr>
              <w:br/>
              <w:t xml:space="preserve">• </w:t>
            </w:r>
            <w:proofErr w:type="spellStart"/>
            <w:r w:rsidRPr="009319BC">
              <w:rPr>
                <w:sz w:val="24"/>
                <w:szCs w:val="24"/>
              </w:rPr>
              <w:t>Warzywa</w:t>
            </w:r>
            <w:proofErr w:type="spellEnd"/>
            <w:r w:rsidRPr="009319BC">
              <w:rPr>
                <w:sz w:val="24"/>
                <w:szCs w:val="24"/>
                <w:lang w:val="pl-PL"/>
              </w:rPr>
              <w:t xml:space="preserve"> (pomidory, ogórek, oliwki)</w:t>
            </w:r>
            <w:r w:rsidRPr="009319BC">
              <w:rPr>
                <w:sz w:val="24"/>
                <w:szCs w:val="24"/>
              </w:rPr>
              <w:br/>
              <w:t xml:space="preserve">• </w:t>
            </w:r>
            <w:proofErr w:type="spellStart"/>
            <w:r w:rsidRPr="009319BC">
              <w:rPr>
                <w:sz w:val="24"/>
                <w:szCs w:val="24"/>
              </w:rPr>
              <w:t>Płatki</w:t>
            </w:r>
            <w:proofErr w:type="spellEnd"/>
            <w:r w:rsidRPr="009319BC">
              <w:rPr>
                <w:sz w:val="24"/>
                <w:szCs w:val="24"/>
              </w:rPr>
              <w:t xml:space="preserve"> z </w:t>
            </w:r>
            <w:proofErr w:type="spellStart"/>
            <w:r w:rsidRPr="009319BC">
              <w:rPr>
                <w:sz w:val="24"/>
                <w:szCs w:val="24"/>
              </w:rPr>
              <w:t>mlekiem</w:t>
            </w:r>
            <w:proofErr w:type="spellEnd"/>
            <w:r w:rsidRPr="009319BC">
              <w:rPr>
                <w:sz w:val="24"/>
                <w:szCs w:val="24"/>
              </w:rPr>
              <w:br/>
              <w:t xml:space="preserve">• </w:t>
            </w:r>
            <w:proofErr w:type="spellStart"/>
            <w:r w:rsidRPr="009319BC">
              <w:rPr>
                <w:sz w:val="24"/>
                <w:szCs w:val="24"/>
              </w:rPr>
              <w:t>Herbata</w:t>
            </w:r>
            <w:proofErr w:type="spellEnd"/>
            <w:r w:rsidRPr="009319BC">
              <w:rPr>
                <w:sz w:val="24"/>
                <w:szCs w:val="24"/>
              </w:rPr>
              <w:t xml:space="preserve"> z </w:t>
            </w:r>
            <w:proofErr w:type="spellStart"/>
            <w:r w:rsidRPr="009319BC">
              <w:rPr>
                <w:sz w:val="24"/>
                <w:szCs w:val="24"/>
              </w:rPr>
              <w:t>cytryną</w:t>
            </w:r>
            <w:proofErr w:type="spellEnd"/>
          </w:p>
        </w:tc>
        <w:tc>
          <w:tcPr>
            <w:tcW w:w="1729" w:type="dxa"/>
          </w:tcPr>
          <w:p w:rsidR="00741DFC" w:rsidRPr="009319BC" w:rsidRDefault="00494780">
            <w:pPr>
              <w:spacing w:after="0" w:line="240" w:lineRule="auto"/>
              <w:rPr>
                <w:sz w:val="24"/>
                <w:szCs w:val="24"/>
              </w:rPr>
            </w:pPr>
            <w:r w:rsidRPr="009319BC">
              <w:rPr>
                <w:sz w:val="24"/>
                <w:szCs w:val="24"/>
              </w:rPr>
              <w:t xml:space="preserve">• </w:t>
            </w:r>
            <w:r w:rsidRPr="009319BC">
              <w:rPr>
                <w:sz w:val="24"/>
                <w:szCs w:val="24"/>
                <w:lang w:val="pl-PL"/>
              </w:rPr>
              <w:t>Parówki</w:t>
            </w:r>
            <w:r w:rsidRPr="009319BC">
              <w:rPr>
                <w:sz w:val="24"/>
                <w:szCs w:val="24"/>
              </w:rPr>
              <w:br/>
              <w:t xml:space="preserve">• </w:t>
            </w:r>
            <w:proofErr w:type="spellStart"/>
            <w:r w:rsidRPr="009319BC">
              <w:rPr>
                <w:sz w:val="24"/>
                <w:szCs w:val="24"/>
              </w:rPr>
              <w:t>Wędlina</w:t>
            </w:r>
            <w:proofErr w:type="spellEnd"/>
            <w:r w:rsidRPr="009319BC">
              <w:rPr>
                <w:sz w:val="24"/>
                <w:szCs w:val="24"/>
              </w:rPr>
              <w:br/>
              <w:t xml:space="preserve">• Ser </w:t>
            </w:r>
            <w:proofErr w:type="spellStart"/>
            <w:r w:rsidRPr="009319BC">
              <w:rPr>
                <w:sz w:val="24"/>
                <w:szCs w:val="24"/>
              </w:rPr>
              <w:t>żółt</w:t>
            </w:r>
            <w:proofErr w:type="spellEnd"/>
            <w:r w:rsidRPr="009319BC">
              <w:rPr>
                <w:sz w:val="24"/>
                <w:szCs w:val="24"/>
                <w:lang w:val="pl-PL"/>
              </w:rPr>
              <w:t xml:space="preserve">y, ser </w:t>
            </w:r>
            <w:proofErr w:type="spellStart"/>
            <w:r w:rsidRPr="009319BC">
              <w:rPr>
                <w:sz w:val="24"/>
                <w:szCs w:val="24"/>
              </w:rPr>
              <w:t>biały</w:t>
            </w:r>
            <w:proofErr w:type="spellEnd"/>
            <w:r w:rsidRPr="009319BC">
              <w:rPr>
                <w:sz w:val="24"/>
                <w:szCs w:val="24"/>
                <w:lang w:val="pl-PL"/>
              </w:rPr>
              <w:t xml:space="preserve"> w plastrach, </w:t>
            </w:r>
            <w:proofErr w:type="spellStart"/>
            <w:r w:rsidRPr="009319BC">
              <w:rPr>
                <w:sz w:val="24"/>
                <w:szCs w:val="24"/>
                <w:lang w:val="pl-PL"/>
              </w:rPr>
              <w:t>mozzarella</w:t>
            </w:r>
            <w:proofErr w:type="spellEnd"/>
            <w:r w:rsidRPr="009319BC">
              <w:rPr>
                <w:sz w:val="24"/>
                <w:szCs w:val="24"/>
              </w:rPr>
              <w:br/>
              <w:t xml:space="preserve">• </w:t>
            </w:r>
            <w:proofErr w:type="spellStart"/>
            <w:r w:rsidRPr="009319BC">
              <w:rPr>
                <w:sz w:val="24"/>
                <w:szCs w:val="24"/>
              </w:rPr>
              <w:t>Płatki</w:t>
            </w:r>
            <w:proofErr w:type="spellEnd"/>
            <w:r w:rsidRPr="009319BC">
              <w:rPr>
                <w:sz w:val="24"/>
                <w:szCs w:val="24"/>
              </w:rPr>
              <w:t xml:space="preserve"> z </w:t>
            </w:r>
            <w:proofErr w:type="spellStart"/>
            <w:r w:rsidRPr="009319BC">
              <w:rPr>
                <w:sz w:val="24"/>
                <w:szCs w:val="24"/>
              </w:rPr>
              <w:t>mlekiem</w:t>
            </w:r>
            <w:proofErr w:type="spellEnd"/>
            <w:r w:rsidRPr="009319BC">
              <w:rPr>
                <w:sz w:val="24"/>
                <w:szCs w:val="24"/>
              </w:rPr>
              <w:br/>
              <w:t xml:space="preserve">• </w:t>
            </w:r>
            <w:proofErr w:type="spellStart"/>
            <w:r w:rsidRPr="009319BC">
              <w:rPr>
                <w:sz w:val="24"/>
                <w:szCs w:val="24"/>
              </w:rPr>
              <w:t>Warzywa</w:t>
            </w:r>
            <w:proofErr w:type="spellEnd"/>
            <w:r w:rsidRPr="009319BC">
              <w:rPr>
                <w:sz w:val="24"/>
                <w:szCs w:val="24"/>
                <w:lang w:val="pl-PL"/>
              </w:rPr>
              <w:t xml:space="preserve"> (pomidory, ogórki, papryka)</w:t>
            </w:r>
            <w:r w:rsidRPr="009319BC">
              <w:rPr>
                <w:sz w:val="24"/>
                <w:szCs w:val="24"/>
              </w:rPr>
              <w:br/>
              <w:t xml:space="preserve">• </w:t>
            </w:r>
            <w:proofErr w:type="spellStart"/>
            <w:r w:rsidRPr="009319BC">
              <w:rPr>
                <w:sz w:val="24"/>
                <w:szCs w:val="24"/>
              </w:rPr>
              <w:t>Gruszka</w:t>
            </w:r>
            <w:proofErr w:type="spellEnd"/>
            <w:r w:rsidRPr="009319BC">
              <w:rPr>
                <w:sz w:val="24"/>
                <w:szCs w:val="24"/>
              </w:rPr>
              <w:br/>
              <w:t xml:space="preserve">• </w:t>
            </w:r>
            <w:proofErr w:type="spellStart"/>
            <w:r w:rsidRPr="009319BC">
              <w:rPr>
                <w:sz w:val="24"/>
                <w:szCs w:val="24"/>
              </w:rPr>
              <w:t>Kawa</w:t>
            </w:r>
            <w:proofErr w:type="spellEnd"/>
            <w:r w:rsidRPr="009319BC">
              <w:rPr>
                <w:sz w:val="24"/>
                <w:szCs w:val="24"/>
              </w:rPr>
              <w:t xml:space="preserve"> </w:t>
            </w:r>
            <w:proofErr w:type="spellStart"/>
            <w:r w:rsidRPr="009319BC">
              <w:rPr>
                <w:sz w:val="24"/>
                <w:szCs w:val="24"/>
              </w:rPr>
              <w:t>Inka</w:t>
            </w:r>
            <w:proofErr w:type="spellEnd"/>
          </w:p>
        </w:tc>
        <w:tc>
          <w:tcPr>
            <w:tcW w:w="1729" w:type="dxa"/>
          </w:tcPr>
          <w:p w:rsidR="00741DFC" w:rsidRPr="009319BC" w:rsidRDefault="002B268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•Pasta </w:t>
            </w:r>
            <w:proofErr w:type="spellStart"/>
            <w:r>
              <w:rPr>
                <w:sz w:val="24"/>
                <w:szCs w:val="24"/>
              </w:rPr>
              <w:t>wegańska</w:t>
            </w:r>
            <w:proofErr w:type="spellEnd"/>
            <w:r w:rsidR="00494780" w:rsidRPr="009319BC">
              <w:rPr>
                <w:sz w:val="24"/>
                <w:szCs w:val="24"/>
              </w:rPr>
              <w:br/>
              <w:t xml:space="preserve">• </w:t>
            </w:r>
            <w:proofErr w:type="spellStart"/>
            <w:r w:rsidR="00494780" w:rsidRPr="009319BC">
              <w:rPr>
                <w:sz w:val="24"/>
                <w:szCs w:val="24"/>
              </w:rPr>
              <w:t>Wędlina</w:t>
            </w:r>
            <w:proofErr w:type="spellEnd"/>
            <w:r w:rsidR="00494780" w:rsidRPr="009319BC">
              <w:rPr>
                <w:sz w:val="24"/>
                <w:szCs w:val="24"/>
              </w:rPr>
              <w:br/>
              <w:t xml:space="preserve">• Ser </w:t>
            </w:r>
            <w:proofErr w:type="spellStart"/>
            <w:r w:rsidR="00494780" w:rsidRPr="009319BC">
              <w:rPr>
                <w:sz w:val="24"/>
                <w:szCs w:val="24"/>
              </w:rPr>
              <w:t>żółt</w:t>
            </w:r>
            <w:proofErr w:type="spellEnd"/>
            <w:r w:rsidR="00494780" w:rsidRPr="009319BC">
              <w:rPr>
                <w:sz w:val="24"/>
                <w:szCs w:val="24"/>
                <w:lang w:val="pl-PL"/>
              </w:rPr>
              <w:t>, ser biały w plastrach</w:t>
            </w:r>
            <w:r w:rsidR="00494780" w:rsidRPr="009319BC">
              <w:rPr>
                <w:sz w:val="24"/>
                <w:szCs w:val="24"/>
              </w:rPr>
              <w:br/>
              <w:t xml:space="preserve">• </w:t>
            </w:r>
            <w:r w:rsidR="00494780" w:rsidRPr="009319BC">
              <w:rPr>
                <w:sz w:val="24"/>
                <w:szCs w:val="24"/>
                <w:lang w:val="pl-PL"/>
              </w:rPr>
              <w:t xml:space="preserve">Serek </w:t>
            </w:r>
            <w:proofErr w:type="spellStart"/>
            <w:r w:rsidR="00494780" w:rsidRPr="009319BC">
              <w:rPr>
                <w:sz w:val="24"/>
                <w:szCs w:val="24"/>
                <w:lang w:val="pl-PL"/>
              </w:rPr>
              <w:t>almette</w:t>
            </w:r>
            <w:proofErr w:type="spellEnd"/>
            <w:r w:rsidR="00494780" w:rsidRPr="009319BC">
              <w:rPr>
                <w:sz w:val="24"/>
                <w:szCs w:val="24"/>
              </w:rPr>
              <w:br/>
              <w:t xml:space="preserve">• </w:t>
            </w:r>
            <w:r w:rsidR="00494780" w:rsidRPr="009319BC">
              <w:rPr>
                <w:sz w:val="24"/>
                <w:szCs w:val="24"/>
                <w:lang w:val="pl-PL"/>
              </w:rPr>
              <w:t>Warzywa (pomidory, ogórki)</w:t>
            </w:r>
            <w:r w:rsidR="00494780" w:rsidRPr="009319BC">
              <w:rPr>
                <w:sz w:val="24"/>
                <w:szCs w:val="24"/>
              </w:rPr>
              <w:br/>
              <w:t xml:space="preserve">• </w:t>
            </w:r>
            <w:proofErr w:type="spellStart"/>
            <w:r w:rsidR="00494780" w:rsidRPr="009319BC">
              <w:rPr>
                <w:sz w:val="24"/>
                <w:szCs w:val="24"/>
              </w:rPr>
              <w:t>Herbata</w:t>
            </w:r>
            <w:proofErr w:type="spellEnd"/>
            <w:r w:rsidR="00494780" w:rsidRPr="009319BC">
              <w:rPr>
                <w:sz w:val="24"/>
                <w:szCs w:val="24"/>
              </w:rPr>
              <w:t xml:space="preserve"> z </w:t>
            </w:r>
            <w:proofErr w:type="spellStart"/>
            <w:r w:rsidR="00494780" w:rsidRPr="009319BC">
              <w:rPr>
                <w:sz w:val="24"/>
                <w:szCs w:val="24"/>
              </w:rPr>
              <w:t>cytryną</w:t>
            </w:r>
            <w:proofErr w:type="spellEnd"/>
          </w:p>
        </w:tc>
        <w:tc>
          <w:tcPr>
            <w:tcW w:w="1729" w:type="dxa"/>
          </w:tcPr>
          <w:p w:rsidR="00FA44F6" w:rsidRDefault="00494780">
            <w:pPr>
              <w:spacing w:after="0" w:line="240" w:lineRule="auto"/>
              <w:rPr>
                <w:sz w:val="24"/>
                <w:szCs w:val="24"/>
              </w:rPr>
            </w:pPr>
            <w:r w:rsidRPr="009319BC">
              <w:rPr>
                <w:sz w:val="24"/>
                <w:szCs w:val="24"/>
              </w:rPr>
              <w:t xml:space="preserve">• </w:t>
            </w:r>
            <w:r w:rsidRPr="009319BC">
              <w:rPr>
                <w:sz w:val="24"/>
                <w:szCs w:val="24"/>
                <w:lang w:val="pl-PL"/>
              </w:rPr>
              <w:t xml:space="preserve">Pasta jajeczna (jajka, ogórek konserwowy, </w:t>
            </w:r>
            <w:proofErr w:type="spellStart"/>
            <w:r w:rsidRPr="009319BC">
              <w:rPr>
                <w:sz w:val="24"/>
                <w:szCs w:val="24"/>
                <w:lang w:val="pl-PL"/>
              </w:rPr>
              <w:t>szcypiorek</w:t>
            </w:r>
            <w:proofErr w:type="spellEnd"/>
            <w:r w:rsidRPr="009319BC">
              <w:rPr>
                <w:sz w:val="24"/>
                <w:szCs w:val="24"/>
                <w:lang w:val="pl-PL"/>
              </w:rPr>
              <w:t>, majonez, musztarda)</w:t>
            </w:r>
            <w:r w:rsidRPr="009319BC">
              <w:rPr>
                <w:sz w:val="24"/>
                <w:szCs w:val="24"/>
              </w:rPr>
              <w:br/>
              <w:t xml:space="preserve">• </w:t>
            </w:r>
            <w:r w:rsidR="00FA44F6">
              <w:rPr>
                <w:sz w:val="24"/>
                <w:szCs w:val="24"/>
              </w:rPr>
              <w:t xml:space="preserve">Pasta </w:t>
            </w:r>
            <w:proofErr w:type="spellStart"/>
            <w:r w:rsidR="00FA44F6">
              <w:rPr>
                <w:sz w:val="24"/>
                <w:szCs w:val="24"/>
              </w:rPr>
              <w:t>wegańska</w:t>
            </w:r>
            <w:proofErr w:type="spellEnd"/>
          </w:p>
          <w:p w:rsidR="00741DFC" w:rsidRPr="009319BC" w:rsidRDefault="00FA44F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;</w:t>
            </w:r>
            <w:proofErr w:type="spellStart"/>
            <w:r w:rsidR="00494780" w:rsidRPr="009319BC">
              <w:rPr>
                <w:sz w:val="24"/>
                <w:szCs w:val="24"/>
              </w:rPr>
              <w:t>Warzywa</w:t>
            </w:r>
            <w:proofErr w:type="spellEnd"/>
            <w:r w:rsidR="00494780" w:rsidRPr="009319BC">
              <w:rPr>
                <w:sz w:val="24"/>
                <w:szCs w:val="24"/>
                <w:lang w:val="pl-PL"/>
              </w:rPr>
              <w:t>(pomidory, ogórki, papryka)</w:t>
            </w:r>
            <w:r w:rsidR="00494780" w:rsidRPr="009319BC">
              <w:rPr>
                <w:sz w:val="24"/>
                <w:szCs w:val="24"/>
              </w:rPr>
              <w:br/>
              <w:t xml:space="preserve">• </w:t>
            </w:r>
            <w:proofErr w:type="spellStart"/>
            <w:r w:rsidR="00494780" w:rsidRPr="009319BC">
              <w:rPr>
                <w:sz w:val="24"/>
                <w:szCs w:val="24"/>
              </w:rPr>
              <w:t>Wędlina</w:t>
            </w:r>
            <w:proofErr w:type="spellEnd"/>
            <w:r w:rsidR="00494780" w:rsidRPr="009319BC">
              <w:rPr>
                <w:sz w:val="24"/>
                <w:szCs w:val="24"/>
              </w:rPr>
              <w:br/>
              <w:t xml:space="preserve">• Ser </w:t>
            </w:r>
            <w:proofErr w:type="spellStart"/>
            <w:r w:rsidR="00494780" w:rsidRPr="009319BC">
              <w:rPr>
                <w:sz w:val="24"/>
                <w:szCs w:val="24"/>
              </w:rPr>
              <w:t>żółt</w:t>
            </w:r>
            <w:proofErr w:type="spellEnd"/>
            <w:r w:rsidR="00494780" w:rsidRPr="009319BC">
              <w:rPr>
                <w:sz w:val="24"/>
                <w:szCs w:val="24"/>
                <w:lang w:val="pl-PL"/>
              </w:rPr>
              <w:t xml:space="preserve">y, ser </w:t>
            </w:r>
            <w:proofErr w:type="spellStart"/>
            <w:r w:rsidR="00494780" w:rsidRPr="009319BC">
              <w:rPr>
                <w:sz w:val="24"/>
                <w:szCs w:val="24"/>
              </w:rPr>
              <w:t>biały</w:t>
            </w:r>
            <w:proofErr w:type="spellEnd"/>
            <w:r w:rsidR="00494780" w:rsidRPr="009319BC">
              <w:rPr>
                <w:sz w:val="24"/>
                <w:szCs w:val="24"/>
                <w:lang w:val="pl-PL"/>
              </w:rPr>
              <w:t xml:space="preserve"> w plastrach</w:t>
            </w:r>
            <w:r w:rsidR="00494780" w:rsidRPr="009319BC">
              <w:rPr>
                <w:sz w:val="24"/>
                <w:szCs w:val="24"/>
              </w:rPr>
              <w:br/>
              <w:t xml:space="preserve">• </w:t>
            </w:r>
            <w:proofErr w:type="spellStart"/>
            <w:r w:rsidR="00494780" w:rsidRPr="009319BC">
              <w:rPr>
                <w:sz w:val="24"/>
                <w:szCs w:val="24"/>
              </w:rPr>
              <w:t>Herbata</w:t>
            </w:r>
            <w:proofErr w:type="spellEnd"/>
            <w:r w:rsidR="00494780" w:rsidRPr="009319BC">
              <w:rPr>
                <w:sz w:val="24"/>
                <w:szCs w:val="24"/>
              </w:rPr>
              <w:t xml:space="preserve"> z </w:t>
            </w:r>
            <w:proofErr w:type="spellStart"/>
            <w:r w:rsidR="00494780" w:rsidRPr="009319BC">
              <w:rPr>
                <w:sz w:val="24"/>
                <w:szCs w:val="24"/>
              </w:rPr>
              <w:t>cytryną</w:t>
            </w:r>
            <w:proofErr w:type="spellEnd"/>
          </w:p>
        </w:tc>
        <w:tc>
          <w:tcPr>
            <w:tcW w:w="1729" w:type="dxa"/>
          </w:tcPr>
          <w:p w:rsidR="00741DFC" w:rsidRDefault="00494780">
            <w:pPr>
              <w:spacing w:after="0" w:line="240" w:lineRule="auto"/>
              <w:rPr>
                <w:sz w:val="24"/>
                <w:szCs w:val="24"/>
                <w:lang w:val="pl-PL"/>
              </w:rPr>
            </w:pPr>
            <w:r w:rsidRPr="009319BC">
              <w:rPr>
                <w:sz w:val="24"/>
                <w:szCs w:val="24"/>
              </w:rPr>
              <w:t xml:space="preserve">• </w:t>
            </w:r>
            <w:r w:rsidR="00C77157">
              <w:rPr>
                <w:sz w:val="24"/>
                <w:szCs w:val="24"/>
                <w:lang w:val="pl-PL"/>
              </w:rPr>
              <w:t>Pasta wegańska</w:t>
            </w:r>
          </w:p>
          <w:p w:rsidR="00C77157" w:rsidRPr="009319BC" w:rsidRDefault="00C77157">
            <w:pPr>
              <w:spacing w:after="0" w:line="240" w:lineRule="auto"/>
              <w:rPr>
                <w:sz w:val="24"/>
                <w:szCs w:val="24"/>
                <w:lang w:val="pl-PL"/>
              </w:rPr>
            </w:pPr>
            <w:r>
              <w:rPr>
                <w:sz w:val="24"/>
                <w:szCs w:val="24"/>
                <w:lang w:val="pl-PL"/>
              </w:rPr>
              <w:t>- Humus</w:t>
            </w:r>
          </w:p>
          <w:p w:rsidR="00741DFC" w:rsidRPr="009319BC" w:rsidRDefault="00494780">
            <w:pPr>
              <w:spacing w:after="0" w:line="240" w:lineRule="auto"/>
              <w:rPr>
                <w:sz w:val="24"/>
                <w:szCs w:val="24"/>
                <w:lang w:val="pl-PL"/>
              </w:rPr>
            </w:pPr>
            <w:r w:rsidRPr="009319BC">
              <w:rPr>
                <w:sz w:val="24"/>
                <w:szCs w:val="24"/>
              </w:rPr>
              <w:t xml:space="preserve">• </w:t>
            </w:r>
            <w:r w:rsidR="00C77157">
              <w:rPr>
                <w:sz w:val="24"/>
                <w:szCs w:val="24"/>
                <w:lang w:val="pl-PL"/>
              </w:rPr>
              <w:t>Jajecznica</w:t>
            </w:r>
          </w:p>
          <w:p w:rsidR="00741DFC" w:rsidRPr="009319BC" w:rsidRDefault="00494780">
            <w:pPr>
              <w:spacing w:after="0" w:line="240" w:lineRule="auto"/>
              <w:rPr>
                <w:sz w:val="24"/>
                <w:szCs w:val="24"/>
                <w:lang w:val="pl-PL"/>
              </w:rPr>
            </w:pPr>
            <w:r w:rsidRPr="009319BC">
              <w:rPr>
                <w:sz w:val="24"/>
                <w:szCs w:val="24"/>
              </w:rPr>
              <w:t>•</w:t>
            </w:r>
            <w:r w:rsidRPr="009319BC">
              <w:rPr>
                <w:sz w:val="24"/>
                <w:szCs w:val="24"/>
                <w:lang w:val="pl-PL"/>
              </w:rPr>
              <w:t xml:space="preserve"> </w:t>
            </w:r>
            <w:proofErr w:type="spellStart"/>
            <w:r w:rsidRPr="009319BC">
              <w:rPr>
                <w:sz w:val="24"/>
                <w:szCs w:val="24"/>
                <w:lang w:val="pl-PL"/>
              </w:rPr>
              <w:t>Paptrykarz</w:t>
            </w:r>
            <w:proofErr w:type="spellEnd"/>
            <w:r w:rsidRPr="009319BC">
              <w:rPr>
                <w:sz w:val="24"/>
                <w:szCs w:val="24"/>
              </w:rPr>
              <w:br/>
              <w:t xml:space="preserve">• Ser </w:t>
            </w:r>
            <w:proofErr w:type="spellStart"/>
            <w:r w:rsidRPr="009319BC">
              <w:rPr>
                <w:sz w:val="24"/>
                <w:szCs w:val="24"/>
              </w:rPr>
              <w:t>żółty</w:t>
            </w:r>
            <w:proofErr w:type="spellEnd"/>
            <w:r w:rsidRPr="009319BC">
              <w:rPr>
                <w:sz w:val="24"/>
                <w:szCs w:val="24"/>
                <w:lang w:val="pl-PL"/>
              </w:rPr>
              <w:t xml:space="preserve">, ser </w:t>
            </w:r>
            <w:proofErr w:type="spellStart"/>
            <w:r w:rsidRPr="009319BC">
              <w:rPr>
                <w:sz w:val="24"/>
                <w:szCs w:val="24"/>
              </w:rPr>
              <w:t>biały</w:t>
            </w:r>
            <w:proofErr w:type="spellEnd"/>
            <w:r w:rsidRPr="009319BC">
              <w:rPr>
                <w:sz w:val="24"/>
                <w:szCs w:val="24"/>
                <w:lang w:val="pl-PL"/>
              </w:rPr>
              <w:t xml:space="preserve"> w plastrach</w:t>
            </w:r>
            <w:r w:rsidRPr="009319BC">
              <w:rPr>
                <w:sz w:val="24"/>
                <w:szCs w:val="24"/>
              </w:rPr>
              <w:br/>
              <w:t xml:space="preserve">• </w:t>
            </w:r>
            <w:proofErr w:type="spellStart"/>
            <w:r w:rsidRPr="009319BC">
              <w:rPr>
                <w:sz w:val="24"/>
                <w:szCs w:val="24"/>
              </w:rPr>
              <w:t>Warzywa</w:t>
            </w:r>
            <w:proofErr w:type="spellEnd"/>
            <w:r w:rsidRPr="009319BC">
              <w:rPr>
                <w:sz w:val="24"/>
                <w:szCs w:val="24"/>
                <w:lang w:val="pl-PL"/>
              </w:rPr>
              <w:t xml:space="preserve"> (pomidory, ogórki)</w:t>
            </w:r>
            <w:r w:rsidRPr="009319BC">
              <w:rPr>
                <w:sz w:val="24"/>
                <w:szCs w:val="24"/>
              </w:rPr>
              <w:br/>
              <w:t xml:space="preserve">• </w:t>
            </w:r>
            <w:r w:rsidRPr="009319BC">
              <w:rPr>
                <w:sz w:val="24"/>
                <w:szCs w:val="24"/>
                <w:lang w:val="pl-PL"/>
              </w:rPr>
              <w:t>Kawa inka</w:t>
            </w:r>
          </w:p>
        </w:tc>
      </w:tr>
      <w:tr w:rsidR="00FA44F6" w:rsidRPr="009319BC">
        <w:trPr>
          <w:jc w:val="center"/>
        </w:trPr>
        <w:tc>
          <w:tcPr>
            <w:tcW w:w="1134" w:type="dxa"/>
          </w:tcPr>
          <w:p w:rsidR="00741DFC" w:rsidRPr="009319BC" w:rsidRDefault="00494780">
            <w:pPr>
              <w:spacing w:after="0" w:line="240" w:lineRule="auto"/>
              <w:rPr>
                <w:sz w:val="24"/>
                <w:szCs w:val="24"/>
              </w:rPr>
            </w:pPr>
            <w:r w:rsidRPr="009319BC">
              <w:rPr>
                <w:b/>
                <w:sz w:val="24"/>
                <w:szCs w:val="24"/>
              </w:rPr>
              <w:t>OBIAD</w:t>
            </w:r>
          </w:p>
        </w:tc>
        <w:tc>
          <w:tcPr>
            <w:tcW w:w="1729" w:type="dxa"/>
          </w:tcPr>
          <w:p w:rsidR="00741DFC" w:rsidRPr="009319BC" w:rsidRDefault="00494780">
            <w:pPr>
              <w:spacing w:after="0" w:line="240" w:lineRule="auto"/>
              <w:rPr>
                <w:sz w:val="24"/>
                <w:szCs w:val="24"/>
              </w:rPr>
            </w:pPr>
            <w:r w:rsidRPr="009319BC">
              <w:rPr>
                <w:sz w:val="24"/>
                <w:szCs w:val="24"/>
              </w:rPr>
              <w:t xml:space="preserve">• </w:t>
            </w:r>
            <w:proofErr w:type="spellStart"/>
            <w:r w:rsidRPr="009319BC">
              <w:rPr>
                <w:sz w:val="24"/>
                <w:szCs w:val="24"/>
              </w:rPr>
              <w:t>Zupa</w:t>
            </w:r>
            <w:proofErr w:type="spellEnd"/>
            <w:r w:rsidRPr="009319BC">
              <w:rPr>
                <w:sz w:val="24"/>
                <w:szCs w:val="24"/>
              </w:rPr>
              <w:t xml:space="preserve"> </w:t>
            </w:r>
            <w:r w:rsidR="00884884">
              <w:rPr>
                <w:sz w:val="24"/>
                <w:szCs w:val="24"/>
                <w:lang w:val="pl-PL"/>
              </w:rPr>
              <w:t xml:space="preserve">z </w:t>
            </w:r>
            <w:proofErr w:type="spellStart"/>
            <w:r w:rsidR="00884884">
              <w:rPr>
                <w:sz w:val="24"/>
                <w:szCs w:val="24"/>
                <w:lang w:val="pl-PL"/>
              </w:rPr>
              <w:t>cukinni</w:t>
            </w:r>
            <w:proofErr w:type="spellEnd"/>
            <w:r w:rsidRPr="009319BC">
              <w:rPr>
                <w:sz w:val="24"/>
                <w:szCs w:val="24"/>
                <w:lang w:val="pl-PL"/>
              </w:rPr>
              <w:t xml:space="preserve"> (wywar warzywny, jajka, </w:t>
            </w:r>
            <w:proofErr w:type="spellStart"/>
            <w:r w:rsidRPr="009319BC">
              <w:rPr>
                <w:sz w:val="24"/>
                <w:szCs w:val="24"/>
                <w:lang w:val="pl-PL"/>
              </w:rPr>
              <w:t>szcaw</w:t>
            </w:r>
            <w:proofErr w:type="spellEnd"/>
            <w:r w:rsidRPr="009319BC">
              <w:rPr>
                <w:sz w:val="24"/>
                <w:szCs w:val="24"/>
                <w:lang w:val="pl-PL"/>
              </w:rPr>
              <w:t>, ziemniaki, marchew, śmietana)</w:t>
            </w:r>
            <w:r w:rsidRPr="009319BC">
              <w:rPr>
                <w:sz w:val="24"/>
                <w:szCs w:val="24"/>
              </w:rPr>
              <w:br/>
              <w:t xml:space="preserve">• </w:t>
            </w:r>
            <w:r w:rsidR="00884884">
              <w:rPr>
                <w:sz w:val="24"/>
                <w:szCs w:val="24"/>
                <w:lang w:val="pl-PL"/>
              </w:rPr>
              <w:t xml:space="preserve">Sos </w:t>
            </w:r>
            <w:proofErr w:type="spellStart"/>
            <w:r w:rsidR="00884884">
              <w:rPr>
                <w:sz w:val="24"/>
                <w:szCs w:val="24"/>
                <w:lang w:val="pl-PL"/>
              </w:rPr>
              <w:t>bolognese</w:t>
            </w:r>
            <w:proofErr w:type="spellEnd"/>
            <w:r w:rsidR="00884884">
              <w:rPr>
                <w:sz w:val="24"/>
                <w:szCs w:val="24"/>
                <w:lang w:val="pl-PL"/>
              </w:rPr>
              <w:t xml:space="preserve"> (mięso wołowe</w:t>
            </w:r>
            <w:r w:rsidRPr="009319BC">
              <w:rPr>
                <w:sz w:val="24"/>
                <w:szCs w:val="24"/>
                <w:lang w:val="pl-PL"/>
              </w:rPr>
              <w:t>, koncentrat pomidorowy, marchew, cebula, seler)</w:t>
            </w:r>
            <w:r w:rsidRPr="009319BC">
              <w:rPr>
                <w:sz w:val="24"/>
                <w:szCs w:val="24"/>
              </w:rPr>
              <w:br/>
              <w:t xml:space="preserve">• </w:t>
            </w:r>
            <w:r w:rsidR="00884884">
              <w:rPr>
                <w:sz w:val="24"/>
                <w:szCs w:val="24"/>
                <w:lang w:val="pl-PL"/>
              </w:rPr>
              <w:t>Ryż</w:t>
            </w:r>
            <w:r w:rsidRPr="009319BC">
              <w:rPr>
                <w:sz w:val="24"/>
                <w:szCs w:val="24"/>
              </w:rPr>
              <w:br/>
              <w:t xml:space="preserve">• </w:t>
            </w:r>
            <w:r w:rsidRPr="009319BC">
              <w:rPr>
                <w:sz w:val="24"/>
                <w:szCs w:val="24"/>
                <w:lang w:val="pl-PL"/>
              </w:rPr>
              <w:t>Ser żółty tarkowany</w:t>
            </w:r>
            <w:r w:rsidRPr="009319BC">
              <w:rPr>
                <w:sz w:val="24"/>
                <w:szCs w:val="24"/>
              </w:rPr>
              <w:br/>
              <w:t xml:space="preserve">• </w:t>
            </w:r>
            <w:proofErr w:type="spellStart"/>
            <w:r w:rsidRPr="009319BC">
              <w:rPr>
                <w:sz w:val="24"/>
                <w:szCs w:val="24"/>
              </w:rPr>
              <w:t>Kompot</w:t>
            </w:r>
            <w:proofErr w:type="spellEnd"/>
          </w:p>
          <w:p w:rsidR="00741DFC" w:rsidRDefault="00494780">
            <w:pPr>
              <w:spacing w:after="0" w:line="240" w:lineRule="auto"/>
              <w:rPr>
                <w:sz w:val="24"/>
                <w:szCs w:val="24"/>
                <w:lang w:val="pl-PL"/>
              </w:rPr>
            </w:pPr>
            <w:r w:rsidRPr="009319BC">
              <w:rPr>
                <w:sz w:val="24"/>
                <w:szCs w:val="24"/>
              </w:rPr>
              <w:t xml:space="preserve">• </w:t>
            </w:r>
            <w:r w:rsidRPr="009319BC">
              <w:rPr>
                <w:sz w:val="24"/>
                <w:szCs w:val="24"/>
                <w:lang w:val="pl-PL"/>
              </w:rPr>
              <w:t>C</w:t>
            </w:r>
            <w:r w:rsidR="00E36F6F">
              <w:rPr>
                <w:sz w:val="24"/>
                <w:szCs w:val="24"/>
                <w:lang w:val="pl-PL"/>
              </w:rPr>
              <w:t xml:space="preserve">iastka </w:t>
            </w:r>
            <w:proofErr w:type="spellStart"/>
            <w:r w:rsidR="00E36F6F">
              <w:rPr>
                <w:sz w:val="24"/>
                <w:szCs w:val="24"/>
                <w:lang w:val="pl-PL"/>
              </w:rPr>
              <w:t>sante</w:t>
            </w:r>
            <w:proofErr w:type="spellEnd"/>
            <w:r w:rsidR="00E36F6F">
              <w:rPr>
                <w:sz w:val="24"/>
                <w:szCs w:val="24"/>
                <w:lang w:val="pl-PL"/>
              </w:rPr>
              <w:t xml:space="preserve"> owsiane</w:t>
            </w:r>
          </w:p>
          <w:p w:rsidR="00E36F6F" w:rsidRPr="009319BC" w:rsidRDefault="00E36F6F">
            <w:pPr>
              <w:spacing w:after="0" w:line="240" w:lineRule="auto"/>
              <w:rPr>
                <w:sz w:val="24"/>
                <w:szCs w:val="24"/>
                <w:lang w:val="pl-PL"/>
              </w:rPr>
            </w:pPr>
            <w:r>
              <w:rPr>
                <w:sz w:val="24"/>
                <w:szCs w:val="24"/>
                <w:lang w:val="pl-PL"/>
              </w:rPr>
              <w:t xml:space="preserve">‘ Baton </w:t>
            </w:r>
            <w:proofErr w:type="spellStart"/>
            <w:r>
              <w:rPr>
                <w:sz w:val="24"/>
                <w:szCs w:val="24"/>
                <w:lang w:val="pl-PL"/>
              </w:rPr>
              <w:t>sante</w:t>
            </w:r>
            <w:proofErr w:type="spellEnd"/>
          </w:p>
        </w:tc>
        <w:tc>
          <w:tcPr>
            <w:tcW w:w="1729" w:type="dxa"/>
          </w:tcPr>
          <w:p w:rsidR="00741DFC" w:rsidRPr="009319BC" w:rsidRDefault="00494780">
            <w:pPr>
              <w:spacing w:after="0" w:line="240" w:lineRule="auto"/>
              <w:rPr>
                <w:sz w:val="24"/>
                <w:szCs w:val="24"/>
                <w:lang w:val="pl-PL"/>
              </w:rPr>
            </w:pPr>
            <w:r w:rsidRPr="009319BC">
              <w:rPr>
                <w:sz w:val="24"/>
                <w:szCs w:val="24"/>
              </w:rPr>
              <w:t xml:space="preserve">• </w:t>
            </w:r>
            <w:r w:rsidRPr="009319BC">
              <w:rPr>
                <w:sz w:val="24"/>
                <w:szCs w:val="24"/>
                <w:lang w:val="pl-PL"/>
              </w:rPr>
              <w:t>Zupa pomidorowa</w:t>
            </w:r>
            <w:r w:rsidRPr="009319BC">
              <w:rPr>
                <w:sz w:val="24"/>
                <w:szCs w:val="24"/>
              </w:rPr>
              <w:t xml:space="preserve"> (</w:t>
            </w:r>
            <w:r w:rsidRPr="009319BC">
              <w:rPr>
                <w:sz w:val="24"/>
                <w:szCs w:val="24"/>
                <w:lang w:val="pl-PL"/>
              </w:rPr>
              <w:t>wywar z kości</w:t>
            </w:r>
            <w:r w:rsidRPr="009319BC">
              <w:rPr>
                <w:sz w:val="24"/>
                <w:szCs w:val="24"/>
              </w:rPr>
              <w:t xml:space="preserve">, </w:t>
            </w:r>
            <w:r w:rsidRPr="009319BC">
              <w:rPr>
                <w:sz w:val="24"/>
                <w:szCs w:val="24"/>
                <w:lang w:val="pl-PL"/>
              </w:rPr>
              <w:t>ryż</w:t>
            </w:r>
            <w:r w:rsidRPr="009319BC">
              <w:rPr>
                <w:sz w:val="24"/>
                <w:szCs w:val="24"/>
              </w:rPr>
              <w:t>,</w:t>
            </w:r>
            <w:r w:rsidRPr="009319BC">
              <w:rPr>
                <w:sz w:val="24"/>
                <w:szCs w:val="24"/>
                <w:lang w:val="pl-PL"/>
              </w:rPr>
              <w:t xml:space="preserve"> koncentrat</w:t>
            </w:r>
            <w:r w:rsidRPr="009319BC">
              <w:rPr>
                <w:sz w:val="24"/>
                <w:szCs w:val="24"/>
              </w:rPr>
              <w:t xml:space="preserve">, </w:t>
            </w:r>
            <w:proofErr w:type="spellStart"/>
            <w:r w:rsidRPr="009319BC">
              <w:rPr>
                <w:sz w:val="24"/>
                <w:szCs w:val="24"/>
              </w:rPr>
              <w:t>warzywa</w:t>
            </w:r>
            <w:proofErr w:type="spellEnd"/>
            <w:r w:rsidRPr="009319BC">
              <w:rPr>
                <w:sz w:val="24"/>
                <w:szCs w:val="24"/>
                <w:lang w:val="pl-PL"/>
              </w:rPr>
              <w:t>, śmietana</w:t>
            </w:r>
            <w:r w:rsidRPr="009319BC">
              <w:rPr>
                <w:sz w:val="24"/>
                <w:szCs w:val="24"/>
              </w:rPr>
              <w:t>)</w:t>
            </w:r>
            <w:r w:rsidRPr="009319BC">
              <w:rPr>
                <w:sz w:val="24"/>
                <w:szCs w:val="24"/>
              </w:rPr>
              <w:br/>
              <w:t xml:space="preserve">• </w:t>
            </w:r>
            <w:r w:rsidR="00E35F93">
              <w:rPr>
                <w:sz w:val="24"/>
                <w:szCs w:val="24"/>
                <w:lang w:val="pl-PL"/>
              </w:rPr>
              <w:t>Kotlet schabowy (polędwica , jajka, panier, olej</w:t>
            </w:r>
            <w:r w:rsidRPr="009319BC">
              <w:rPr>
                <w:sz w:val="24"/>
                <w:szCs w:val="24"/>
                <w:lang w:val="pl-PL"/>
              </w:rPr>
              <w:t>)</w:t>
            </w:r>
            <w:r w:rsidRPr="009319BC">
              <w:rPr>
                <w:sz w:val="24"/>
                <w:szCs w:val="24"/>
              </w:rPr>
              <w:br/>
              <w:t xml:space="preserve">• </w:t>
            </w:r>
            <w:r w:rsidRPr="009319BC">
              <w:rPr>
                <w:sz w:val="24"/>
                <w:szCs w:val="24"/>
                <w:lang w:val="pl-PL"/>
              </w:rPr>
              <w:t>Ziemniaki</w:t>
            </w:r>
          </w:p>
          <w:p w:rsidR="00741DFC" w:rsidRDefault="00494780">
            <w:pPr>
              <w:spacing w:after="0" w:line="240" w:lineRule="auto"/>
              <w:rPr>
                <w:sz w:val="24"/>
                <w:szCs w:val="24"/>
                <w:lang w:val="pl-PL"/>
              </w:rPr>
            </w:pPr>
            <w:r w:rsidRPr="009319BC">
              <w:rPr>
                <w:sz w:val="24"/>
                <w:szCs w:val="24"/>
              </w:rPr>
              <w:t xml:space="preserve">• </w:t>
            </w:r>
            <w:r w:rsidR="00E35F93">
              <w:rPr>
                <w:sz w:val="24"/>
                <w:szCs w:val="24"/>
                <w:lang w:val="pl-PL"/>
              </w:rPr>
              <w:t>Surówka z kapusty pekińskiej</w:t>
            </w:r>
          </w:p>
          <w:p w:rsidR="00E35F93" w:rsidRPr="009319BC" w:rsidRDefault="00E35F93">
            <w:pPr>
              <w:spacing w:after="0" w:line="240" w:lineRule="auto"/>
              <w:rPr>
                <w:sz w:val="24"/>
                <w:szCs w:val="24"/>
                <w:lang w:val="pl-PL"/>
              </w:rPr>
            </w:pPr>
            <w:r>
              <w:rPr>
                <w:sz w:val="24"/>
                <w:szCs w:val="24"/>
                <w:lang w:val="pl-PL"/>
              </w:rPr>
              <w:t>(kapusta, kukurydza, marchew, cebula, papryka czerwona, sos winegret)</w:t>
            </w:r>
          </w:p>
          <w:p w:rsidR="00741DFC" w:rsidRPr="009319BC" w:rsidRDefault="00494780">
            <w:pPr>
              <w:spacing w:after="0" w:line="240" w:lineRule="auto"/>
              <w:rPr>
                <w:sz w:val="24"/>
                <w:szCs w:val="24"/>
              </w:rPr>
            </w:pPr>
            <w:r w:rsidRPr="009319BC">
              <w:rPr>
                <w:sz w:val="24"/>
                <w:szCs w:val="24"/>
              </w:rPr>
              <w:t xml:space="preserve">• </w:t>
            </w:r>
            <w:r w:rsidRPr="009319BC">
              <w:rPr>
                <w:sz w:val="24"/>
                <w:szCs w:val="24"/>
                <w:lang w:val="pl-PL"/>
              </w:rPr>
              <w:t>Banany</w:t>
            </w:r>
            <w:r w:rsidRPr="009319BC">
              <w:rPr>
                <w:sz w:val="24"/>
                <w:szCs w:val="24"/>
              </w:rPr>
              <w:br/>
              <w:t xml:space="preserve">• </w:t>
            </w:r>
            <w:proofErr w:type="spellStart"/>
            <w:r w:rsidRPr="009319BC">
              <w:rPr>
                <w:sz w:val="24"/>
                <w:szCs w:val="24"/>
              </w:rPr>
              <w:t>Woda</w:t>
            </w:r>
            <w:proofErr w:type="spellEnd"/>
            <w:r w:rsidRPr="009319BC">
              <w:rPr>
                <w:sz w:val="24"/>
                <w:szCs w:val="24"/>
              </w:rPr>
              <w:t xml:space="preserve"> z </w:t>
            </w:r>
            <w:proofErr w:type="spellStart"/>
            <w:r w:rsidRPr="009319BC">
              <w:rPr>
                <w:sz w:val="24"/>
                <w:szCs w:val="24"/>
              </w:rPr>
              <w:t>cytryną</w:t>
            </w:r>
            <w:proofErr w:type="spellEnd"/>
          </w:p>
        </w:tc>
        <w:tc>
          <w:tcPr>
            <w:tcW w:w="1729" w:type="dxa"/>
          </w:tcPr>
          <w:p w:rsidR="002A48B7" w:rsidRDefault="00494780">
            <w:pPr>
              <w:spacing w:after="0" w:line="240" w:lineRule="auto"/>
              <w:rPr>
                <w:sz w:val="24"/>
                <w:szCs w:val="24"/>
              </w:rPr>
            </w:pPr>
            <w:r w:rsidRPr="009319BC">
              <w:rPr>
                <w:sz w:val="24"/>
                <w:szCs w:val="24"/>
              </w:rPr>
              <w:t xml:space="preserve">• </w:t>
            </w:r>
            <w:proofErr w:type="spellStart"/>
            <w:r w:rsidR="002A48B7">
              <w:rPr>
                <w:sz w:val="24"/>
                <w:szCs w:val="24"/>
              </w:rPr>
              <w:t>Krupnik</w:t>
            </w:r>
            <w:proofErr w:type="spellEnd"/>
            <w:r w:rsidR="002A48B7">
              <w:rPr>
                <w:sz w:val="24"/>
                <w:szCs w:val="24"/>
              </w:rPr>
              <w:t xml:space="preserve"> </w:t>
            </w:r>
            <w:proofErr w:type="spellStart"/>
            <w:r w:rsidR="002A48B7">
              <w:rPr>
                <w:sz w:val="24"/>
                <w:szCs w:val="24"/>
              </w:rPr>
              <w:t>jesienny</w:t>
            </w:r>
            <w:proofErr w:type="spellEnd"/>
          </w:p>
          <w:p w:rsidR="002A48B7" w:rsidRDefault="00494780">
            <w:pPr>
              <w:spacing w:after="0" w:line="240" w:lineRule="auto"/>
              <w:rPr>
                <w:sz w:val="24"/>
                <w:szCs w:val="24"/>
                <w:lang w:val="pl-PL"/>
              </w:rPr>
            </w:pPr>
            <w:r w:rsidRPr="009319BC">
              <w:rPr>
                <w:sz w:val="24"/>
                <w:szCs w:val="24"/>
              </w:rPr>
              <w:t xml:space="preserve"> (</w:t>
            </w:r>
            <w:proofErr w:type="spellStart"/>
            <w:r w:rsidRPr="009319BC">
              <w:rPr>
                <w:sz w:val="24"/>
                <w:szCs w:val="24"/>
              </w:rPr>
              <w:t>wywar</w:t>
            </w:r>
            <w:proofErr w:type="spellEnd"/>
            <w:r w:rsidRPr="009319BC">
              <w:rPr>
                <w:sz w:val="24"/>
                <w:szCs w:val="24"/>
              </w:rPr>
              <w:t xml:space="preserve"> </w:t>
            </w:r>
            <w:proofErr w:type="spellStart"/>
            <w:r w:rsidRPr="009319BC">
              <w:rPr>
                <w:sz w:val="24"/>
                <w:szCs w:val="24"/>
              </w:rPr>
              <w:t>warzywny</w:t>
            </w:r>
            <w:proofErr w:type="spellEnd"/>
            <w:r w:rsidRPr="009319BC">
              <w:rPr>
                <w:sz w:val="24"/>
                <w:szCs w:val="24"/>
              </w:rPr>
              <w:t>,</w:t>
            </w:r>
            <w:r w:rsidRPr="009319BC">
              <w:rPr>
                <w:sz w:val="24"/>
                <w:szCs w:val="24"/>
                <w:lang w:val="pl-PL"/>
              </w:rPr>
              <w:t>fasolka szparagowa</w:t>
            </w:r>
            <w:r w:rsidRPr="009319BC">
              <w:rPr>
                <w:sz w:val="24"/>
                <w:szCs w:val="24"/>
              </w:rPr>
              <w:t xml:space="preserve">, </w:t>
            </w:r>
            <w:proofErr w:type="spellStart"/>
            <w:r w:rsidRPr="009319BC">
              <w:rPr>
                <w:sz w:val="24"/>
                <w:szCs w:val="24"/>
              </w:rPr>
              <w:t>ziemniaki</w:t>
            </w:r>
            <w:proofErr w:type="spellEnd"/>
            <w:r w:rsidRPr="009319BC">
              <w:rPr>
                <w:sz w:val="24"/>
                <w:szCs w:val="24"/>
              </w:rPr>
              <w:t xml:space="preserve">, </w:t>
            </w:r>
            <w:proofErr w:type="spellStart"/>
            <w:r w:rsidRPr="009319BC">
              <w:rPr>
                <w:sz w:val="24"/>
                <w:szCs w:val="24"/>
              </w:rPr>
              <w:t>marchew</w:t>
            </w:r>
            <w:proofErr w:type="spellEnd"/>
            <w:r w:rsidRPr="009319BC">
              <w:rPr>
                <w:sz w:val="24"/>
                <w:szCs w:val="24"/>
                <w:lang w:val="pl-PL"/>
              </w:rPr>
              <w:t>,</w:t>
            </w:r>
            <w:r w:rsidR="002A48B7">
              <w:rPr>
                <w:sz w:val="24"/>
                <w:szCs w:val="24"/>
                <w:lang w:val="pl-PL"/>
              </w:rPr>
              <w:t xml:space="preserve">kasza jęczmienna </w:t>
            </w:r>
            <w:r w:rsidRPr="009319BC">
              <w:rPr>
                <w:sz w:val="24"/>
                <w:szCs w:val="24"/>
              </w:rPr>
              <w:t>)</w:t>
            </w:r>
            <w:r w:rsidRPr="009319BC">
              <w:rPr>
                <w:sz w:val="24"/>
                <w:szCs w:val="24"/>
              </w:rPr>
              <w:br/>
              <w:t xml:space="preserve">• </w:t>
            </w:r>
            <w:r w:rsidR="002A48B7">
              <w:rPr>
                <w:sz w:val="24"/>
                <w:szCs w:val="24"/>
                <w:lang w:val="pl-PL"/>
              </w:rPr>
              <w:t>Babka ziemniaczana  z soczewicą</w:t>
            </w:r>
          </w:p>
          <w:p w:rsidR="00741DFC" w:rsidRPr="009319BC" w:rsidRDefault="002A48B7">
            <w:pPr>
              <w:spacing w:after="0" w:line="240" w:lineRule="auto"/>
              <w:rPr>
                <w:sz w:val="24"/>
                <w:szCs w:val="24"/>
                <w:lang w:val="pl-PL"/>
              </w:rPr>
            </w:pPr>
            <w:r>
              <w:rPr>
                <w:sz w:val="24"/>
                <w:szCs w:val="24"/>
                <w:lang w:val="pl-PL"/>
              </w:rPr>
              <w:t>‘ Sos czosnkowy</w:t>
            </w:r>
            <w:r w:rsidR="00494780" w:rsidRPr="009319BC">
              <w:rPr>
                <w:sz w:val="24"/>
                <w:szCs w:val="24"/>
              </w:rPr>
              <w:br/>
              <w:t xml:space="preserve">• </w:t>
            </w:r>
            <w:r>
              <w:rPr>
                <w:sz w:val="24"/>
                <w:szCs w:val="24"/>
                <w:lang w:val="pl-PL"/>
              </w:rPr>
              <w:t>Kompot z jabłek</w:t>
            </w:r>
          </w:p>
          <w:p w:rsidR="00741DFC" w:rsidRPr="009319BC" w:rsidRDefault="00494780">
            <w:pPr>
              <w:spacing w:after="0" w:line="240" w:lineRule="auto"/>
              <w:rPr>
                <w:sz w:val="24"/>
                <w:szCs w:val="24"/>
                <w:lang w:val="pl-PL"/>
              </w:rPr>
            </w:pPr>
            <w:r w:rsidRPr="009319BC">
              <w:rPr>
                <w:sz w:val="24"/>
                <w:szCs w:val="24"/>
              </w:rPr>
              <w:t xml:space="preserve">• </w:t>
            </w:r>
            <w:r w:rsidR="002A48B7">
              <w:rPr>
                <w:sz w:val="24"/>
                <w:szCs w:val="24"/>
                <w:lang w:val="pl-PL"/>
              </w:rPr>
              <w:t>Śliwka węgierka</w:t>
            </w:r>
          </w:p>
          <w:p w:rsidR="00741DFC" w:rsidRPr="009319BC" w:rsidRDefault="00494780">
            <w:pPr>
              <w:spacing w:after="0" w:line="240" w:lineRule="auto"/>
              <w:rPr>
                <w:sz w:val="24"/>
                <w:szCs w:val="24"/>
                <w:lang w:val="pl-PL"/>
              </w:rPr>
            </w:pPr>
            <w:r w:rsidRPr="009319BC">
              <w:rPr>
                <w:sz w:val="24"/>
                <w:szCs w:val="24"/>
              </w:rPr>
              <w:t xml:space="preserve">• </w:t>
            </w:r>
            <w:r w:rsidRPr="009319BC">
              <w:rPr>
                <w:sz w:val="24"/>
                <w:szCs w:val="24"/>
                <w:lang w:val="pl-PL"/>
              </w:rPr>
              <w:t>Czekolada gorzka</w:t>
            </w:r>
          </w:p>
        </w:tc>
        <w:tc>
          <w:tcPr>
            <w:tcW w:w="1729" w:type="dxa"/>
          </w:tcPr>
          <w:p w:rsidR="006C5CAC" w:rsidRDefault="00494780">
            <w:pPr>
              <w:spacing w:after="0" w:line="240" w:lineRule="auto"/>
              <w:rPr>
                <w:sz w:val="24"/>
                <w:szCs w:val="24"/>
                <w:lang w:val="pl-PL"/>
              </w:rPr>
            </w:pPr>
            <w:r w:rsidRPr="009319BC">
              <w:rPr>
                <w:sz w:val="24"/>
                <w:szCs w:val="24"/>
              </w:rPr>
              <w:t xml:space="preserve">• </w:t>
            </w:r>
            <w:r w:rsidR="006C5CAC">
              <w:rPr>
                <w:sz w:val="24"/>
                <w:szCs w:val="24"/>
                <w:lang w:val="pl-PL"/>
              </w:rPr>
              <w:t>Zupa krem z dyni i grzankami</w:t>
            </w:r>
          </w:p>
          <w:p w:rsidR="00741DFC" w:rsidRPr="009319BC" w:rsidRDefault="00494780">
            <w:pPr>
              <w:spacing w:after="0" w:line="240" w:lineRule="auto"/>
              <w:rPr>
                <w:sz w:val="24"/>
                <w:szCs w:val="24"/>
                <w:lang w:val="pl-PL"/>
              </w:rPr>
            </w:pPr>
            <w:r w:rsidRPr="009319BC">
              <w:rPr>
                <w:sz w:val="24"/>
                <w:szCs w:val="24"/>
                <w:lang w:val="pl-PL"/>
              </w:rPr>
              <w:t xml:space="preserve"> (wywar z kości, dynia, ziemniaki, marchew, śmietanka)</w:t>
            </w:r>
            <w:r w:rsidRPr="009319BC">
              <w:rPr>
                <w:sz w:val="24"/>
                <w:szCs w:val="24"/>
              </w:rPr>
              <w:br/>
              <w:t xml:space="preserve">• </w:t>
            </w:r>
            <w:r w:rsidRPr="009319BC">
              <w:rPr>
                <w:sz w:val="24"/>
                <w:szCs w:val="24"/>
                <w:lang w:val="pl-PL"/>
              </w:rPr>
              <w:t>Pulpety w sosie koperkowym (mięso mielone, bułka tarta, sos (koperek, śmietana, wywar warzywny, mąka))</w:t>
            </w:r>
            <w:r w:rsidRPr="009319BC">
              <w:rPr>
                <w:sz w:val="24"/>
                <w:szCs w:val="24"/>
              </w:rPr>
              <w:br/>
              <w:t xml:space="preserve">• </w:t>
            </w:r>
            <w:proofErr w:type="spellStart"/>
            <w:r w:rsidRPr="009319BC">
              <w:rPr>
                <w:sz w:val="24"/>
                <w:szCs w:val="24"/>
              </w:rPr>
              <w:t>Ziemniaki</w:t>
            </w:r>
            <w:proofErr w:type="spellEnd"/>
            <w:r w:rsidRPr="009319BC">
              <w:rPr>
                <w:sz w:val="24"/>
                <w:szCs w:val="24"/>
              </w:rPr>
              <w:br/>
              <w:t xml:space="preserve">• </w:t>
            </w:r>
            <w:r w:rsidRPr="009319BC">
              <w:rPr>
                <w:sz w:val="24"/>
                <w:szCs w:val="24"/>
                <w:lang w:val="pl-PL"/>
              </w:rPr>
              <w:t xml:space="preserve">Sałata z </w:t>
            </w:r>
            <w:proofErr w:type="spellStart"/>
            <w:r w:rsidRPr="009319BC">
              <w:rPr>
                <w:sz w:val="24"/>
                <w:szCs w:val="24"/>
                <w:lang w:val="pl-PL"/>
              </w:rPr>
              <w:t>pomidotem</w:t>
            </w:r>
            <w:proofErr w:type="spellEnd"/>
            <w:r w:rsidRPr="009319BC">
              <w:rPr>
                <w:sz w:val="24"/>
                <w:szCs w:val="24"/>
                <w:lang w:val="pl-PL"/>
              </w:rPr>
              <w:t xml:space="preserve"> w sosie </w:t>
            </w:r>
            <w:proofErr w:type="spellStart"/>
            <w:r w:rsidRPr="009319BC">
              <w:rPr>
                <w:sz w:val="24"/>
                <w:szCs w:val="24"/>
                <w:lang w:val="pl-PL"/>
              </w:rPr>
              <w:t>vinegret</w:t>
            </w:r>
            <w:proofErr w:type="spellEnd"/>
            <w:r w:rsidRPr="009319BC">
              <w:rPr>
                <w:sz w:val="24"/>
                <w:szCs w:val="24"/>
              </w:rPr>
              <w:br/>
              <w:t xml:space="preserve">• </w:t>
            </w:r>
            <w:r w:rsidR="007E47FE">
              <w:rPr>
                <w:sz w:val="24"/>
                <w:szCs w:val="24"/>
                <w:lang w:val="pl-PL"/>
              </w:rPr>
              <w:t>Kompot owocowy</w:t>
            </w:r>
          </w:p>
        </w:tc>
        <w:tc>
          <w:tcPr>
            <w:tcW w:w="1729" w:type="dxa"/>
          </w:tcPr>
          <w:p w:rsidR="00741DFC" w:rsidRPr="009319BC" w:rsidRDefault="00494780">
            <w:pPr>
              <w:spacing w:after="0" w:line="240" w:lineRule="auto"/>
              <w:rPr>
                <w:sz w:val="24"/>
                <w:szCs w:val="24"/>
              </w:rPr>
            </w:pPr>
            <w:r w:rsidRPr="009319BC">
              <w:rPr>
                <w:sz w:val="24"/>
                <w:szCs w:val="24"/>
              </w:rPr>
              <w:t xml:space="preserve">• </w:t>
            </w:r>
            <w:proofErr w:type="spellStart"/>
            <w:r w:rsidRPr="009319BC">
              <w:rPr>
                <w:sz w:val="24"/>
                <w:szCs w:val="24"/>
              </w:rPr>
              <w:t>Zupa</w:t>
            </w:r>
            <w:proofErr w:type="spellEnd"/>
            <w:r w:rsidRPr="009319BC">
              <w:rPr>
                <w:sz w:val="24"/>
                <w:szCs w:val="24"/>
              </w:rPr>
              <w:t xml:space="preserve"> </w:t>
            </w:r>
            <w:r w:rsidR="009C0A1A">
              <w:rPr>
                <w:sz w:val="24"/>
                <w:szCs w:val="24"/>
                <w:lang w:val="pl-PL"/>
              </w:rPr>
              <w:t>z soczewicy (wywar z kości, soczewica, ziemniaki, marchew, seler, pietruszka, koperek</w:t>
            </w:r>
            <w:r w:rsidRPr="009319BC">
              <w:rPr>
                <w:sz w:val="24"/>
                <w:szCs w:val="24"/>
                <w:lang w:val="pl-PL"/>
              </w:rPr>
              <w:t>)</w:t>
            </w:r>
            <w:r w:rsidR="007E47FE">
              <w:rPr>
                <w:sz w:val="24"/>
                <w:szCs w:val="24"/>
              </w:rPr>
              <w:br/>
              <w:t xml:space="preserve">- </w:t>
            </w:r>
            <w:proofErr w:type="spellStart"/>
            <w:r w:rsidR="007E47FE">
              <w:rPr>
                <w:sz w:val="24"/>
                <w:szCs w:val="24"/>
              </w:rPr>
              <w:t>Ł</w:t>
            </w:r>
            <w:r w:rsidR="00B609B4" w:rsidRPr="009319BC">
              <w:rPr>
                <w:sz w:val="24"/>
                <w:szCs w:val="24"/>
              </w:rPr>
              <w:t>osoś</w:t>
            </w:r>
            <w:proofErr w:type="spellEnd"/>
            <w:r w:rsidR="00B609B4" w:rsidRPr="009319BC">
              <w:rPr>
                <w:sz w:val="24"/>
                <w:szCs w:val="24"/>
              </w:rPr>
              <w:t xml:space="preserve"> </w:t>
            </w:r>
            <w:proofErr w:type="spellStart"/>
            <w:r w:rsidR="00B609B4" w:rsidRPr="009319BC">
              <w:rPr>
                <w:sz w:val="24"/>
                <w:szCs w:val="24"/>
              </w:rPr>
              <w:t>pieczony</w:t>
            </w:r>
            <w:proofErr w:type="spellEnd"/>
          </w:p>
          <w:p w:rsidR="00B609B4" w:rsidRPr="009319BC" w:rsidRDefault="00B609B4">
            <w:pPr>
              <w:spacing w:after="0" w:line="240" w:lineRule="auto"/>
              <w:rPr>
                <w:sz w:val="24"/>
                <w:szCs w:val="24"/>
                <w:lang w:val="pl-PL"/>
              </w:rPr>
            </w:pPr>
            <w:r w:rsidRPr="009319BC">
              <w:rPr>
                <w:sz w:val="24"/>
                <w:szCs w:val="24"/>
              </w:rPr>
              <w:t>-</w:t>
            </w:r>
            <w:proofErr w:type="spellStart"/>
            <w:r w:rsidRPr="009319BC">
              <w:rPr>
                <w:sz w:val="24"/>
                <w:szCs w:val="24"/>
              </w:rPr>
              <w:t>ziemniaki</w:t>
            </w:r>
            <w:proofErr w:type="spellEnd"/>
            <w:r w:rsidRPr="009319BC">
              <w:rPr>
                <w:sz w:val="24"/>
                <w:szCs w:val="24"/>
              </w:rPr>
              <w:t xml:space="preserve">  z </w:t>
            </w:r>
            <w:proofErr w:type="spellStart"/>
            <w:r w:rsidRPr="009319BC">
              <w:rPr>
                <w:sz w:val="24"/>
                <w:szCs w:val="24"/>
              </w:rPr>
              <w:t>koperkiem</w:t>
            </w:r>
            <w:proofErr w:type="spellEnd"/>
          </w:p>
          <w:p w:rsidR="00741DFC" w:rsidRPr="009319BC" w:rsidRDefault="00494780">
            <w:pPr>
              <w:spacing w:after="0" w:line="240" w:lineRule="auto"/>
              <w:rPr>
                <w:sz w:val="24"/>
                <w:szCs w:val="24"/>
                <w:lang w:val="pl-PL"/>
              </w:rPr>
            </w:pPr>
            <w:r w:rsidRPr="009319BC">
              <w:rPr>
                <w:sz w:val="24"/>
                <w:szCs w:val="24"/>
              </w:rPr>
              <w:t xml:space="preserve">• </w:t>
            </w:r>
            <w:r w:rsidR="00444903">
              <w:rPr>
                <w:sz w:val="24"/>
                <w:szCs w:val="24"/>
                <w:lang w:val="pl-PL"/>
              </w:rPr>
              <w:t>Biała kapusta z marchwią , jabłkiem, cebulką, chrzanem i oliwą)</w:t>
            </w:r>
          </w:p>
          <w:p w:rsidR="00741DFC" w:rsidRPr="009319BC" w:rsidRDefault="00494780">
            <w:pPr>
              <w:spacing w:after="0" w:line="240" w:lineRule="auto"/>
              <w:rPr>
                <w:sz w:val="24"/>
                <w:szCs w:val="24"/>
              </w:rPr>
            </w:pPr>
            <w:r w:rsidRPr="009319BC">
              <w:rPr>
                <w:sz w:val="24"/>
                <w:szCs w:val="24"/>
              </w:rPr>
              <w:t xml:space="preserve">• </w:t>
            </w:r>
            <w:proofErr w:type="spellStart"/>
            <w:r w:rsidRPr="009319BC">
              <w:rPr>
                <w:sz w:val="24"/>
                <w:szCs w:val="24"/>
              </w:rPr>
              <w:t>Kompot</w:t>
            </w:r>
            <w:proofErr w:type="spellEnd"/>
            <w:r w:rsidRPr="009319BC">
              <w:rPr>
                <w:sz w:val="24"/>
                <w:szCs w:val="24"/>
              </w:rPr>
              <w:t xml:space="preserve"> </w:t>
            </w:r>
            <w:proofErr w:type="spellStart"/>
            <w:r w:rsidRPr="009319BC">
              <w:rPr>
                <w:sz w:val="24"/>
                <w:szCs w:val="24"/>
              </w:rPr>
              <w:t>owocowy</w:t>
            </w:r>
            <w:proofErr w:type="spellEnd"/>
          </w:p>
        </w:tc>
      </w:tr>
      <w:tr w:rsidR="00FA44F6" w:rsidRPr="009319BC">
        <w:trPr>
          <w:jc w:val="center"/>
        </w:trPr>
        <w:tc>
          <w:tcPr>
            <w:tcW w:w="1134" w:type="dxa"/>
          </w:tcPr>
          <w:p w:rsidR="00741DFC" w:rsidRPr="009319BC" w:rsidRDefault="00494780">
            <w:pPr>
              <w:spacing w:after="0" w:line="240" w:lineRule="auto"/>
              <w:rPr>
                <w:sz w:val="24"/>
                <w:szCs w:val="24"/>
              </w:rPr>
            </w:pPr>
            <w:r w:rsidRPr="009319BC">
              <w:rPr>
                <w:b/>
                <w:sz w:val="24"/>
                <w:szCs w:val="24"/>
              </w:rPr>
              <w:t>KOLACJA</w:t>
            </w:r>
          </w:p>
        </w:tc>
        <w:tc>
          <w:tcPr>
            <w:tcW w:w="1729" w:type="dxa"/>
          </w:tcPr>
          <w:p w:rsidR="00741DFC" w:rsidRPr="009319BC" w:rsidRDefault="00494780">
            <w:pPr>
              <w:spacing w:after="0" w:line="240" w:lineRule="auto"/>
              <w:rPr>
                <w:sz w:val="24"/>
                <w:szCs w:val="24"/>
              </w:rPr>
            </w:pPr>
            <w:r w:rsidRPr="009319BC">
              <w:rPr>
                <w:sz w:val="24"/>
                <w:szCs w:val="24"/>
              </w:rPr>
              <w:t xml:space="preserve">• </w:t>
            </w:r>
            <w:r w:rsidRPr="009319BC">
              <w:rPr>
                <w:sz w:val="24"/>
                <w:szCs w:val="24"/>
                <w:lang w:val="pl-PL"/>
              </w:rPr>
              <w:t>Kabanosy</w:t>
            </w:r>
            <w:r w:rsidRPr="009319BC">
              <w:rPr>
                <w:sz w:val="24"/>
                <w:szCs w:val="24"/>
              </w:rPr>
              <w:br/>
            </w:r>
            <w:r w:rsidRPr="009319BC">
              <w:rPr>
                <w:sz w:val="24"/>
                <w:szCs w:val="24"/>
              </w:rPr>
              <w:lastRenderedPageBreak/>
              <w:t xml:space="preserve">• </w:t>
            </w:r>
            <w:proofErr w:type="spellStart"/>
            <w:r w:rsidRPr="009319BC">
              <w:rPr>
                <w:sz w:val="24"/>
                <w:szCs w:val="24"/>
              </w:rPr>
              <w:t>Wędlina</w:t>
            </w:r>
            <w:proofErr w:type="spellEnd"/>
            <w:r w:rsidRPr="009319BC">
              <w:rPr>
                <w:sz w:val="24"/>
                <w:szCs w:val="24"/>
              </w:rPr>
              <w:br/>
              <w:t xml:space="preserve">• Ser </w:t>
            </w:r>
            <w:proofErr w:type="spellStart"/>
            <w:r w:rsidRPr="009319BC">
              <w:rPr>
                <w:sz w:val="24"/>
                <w:szCs w:val="24"/>
              </w:rPr>
              <w:t>żółty</w:t>
            </w:r>
            <w:proofErr w:type="spellEnd"/>
            <w:r w:rsidRPr="009319BC">
              <w:rPr>
                <w:sz w:val="24"/>
                <w:szCs w:val="24"/>
                <w:lang w:val="pl-PL"/>
              </w:rPr>
              <w:t xml:space="preserve">, ser </w:t>
            </w:r>
            <w:proofErr w:type="spellStart"/>
            <w:r w:rsidRPr="009319BC">
              <w:rPr>
                <w:sz w:val="24"/>
                <w:szCs w:val="24"/>
              </w:rPr>
              <w:t>biały</w:t>
            </w:r>
            <w:proofErr w:type="spellEnd"/>
            <w:r w:rsidRPr="009319BC">
              <w:rPr>
                <w:sz w:val="24"/>
                <w:szCs w:val="24"/>
                <w:lang w:val="pl-PL"/>
              </w:rPr>
              <w:t xml:space="preserve"> w plastrach</w:t>
            </w:r>
            <w:r w:rsidRPr="009319BC">
              <w:rPr>
                <w:sz w:val="24"/>
                <w:szCs w:val="24"/>
              </w:rPr>
              <w:br/>
              <w:t xml:space="preserve">• </w:t>
            </w:r>
            <w:proofErr w:type="spellStart"/>
            <w:r w:rsidRPr="009319BC">
              <w:rPr>
                <w:sz w:val="24"/>
                <w:szCs w:val="24"/>
              </w:rPr>
              <w:t>Warzywa</w:t>
            </w:r>
            <w:proofErr w:type="spellEnd"/>
            <w:r w:rsidRPr="009319BC">
              <w:rPr>
                <w:sz w:val="24"/>
                <w:szCs w:val="24"/>
                <w:lang w:val="pl-PL"/>
              </w:rPr>
              <w:t xml:space="preserve"> (pomidory, ogórek, papryka)</w:t>
            </w:r>
            <w:r w:rsidRPr="009319BC">
              <w:rPr>
                <w:sz w:val="24"/>
                <w:szCs w:val="24"/>
              </w:rPr>
              <w:br/>
              <w:t>•</w:t>
            </w:r>
            <w:r w:rsidR="00A50DA6">
              <w:rPr>
                <w:sz w:val="24"/>
                <w:szCs w:val="24"/>
              </w:rPr>
              <w:t xml:space="preserve"> </w:t>
            </w:r>
            <w:proofErr w:type="spellStart"/>
            <w:r w:rsidR="00A50DA6">
              <w:rPr>
                <w:sz w:val="24"/>
                <w:szCs w:val="24"/>
              </w:rPr>
              <w:t>Płatki</w:t>
            </w:r>
            <w:proofErr w:type="spellEnd"/>
            <w:r w:rsidR="00A50DA6">
              <w:rPr>
                <w:sz w:val="24"/>
                <w:szCs w:val="24"/>
              </w:rPr>
              <w:t xml:space="preserve"> z </w:t>
            </w:r>
            <w:proofErr w:type="spellStart"/>
            <w:r w:rsidR="00A50DA6">
              <w:rPr>
                <w:sz w:val="24"/>
                <w:szCs w:val="24"/>
              </w:rPr>
              <w:t>mlekiem</w:t>
            </w:r>
            <w:proofErr w:type="spellEnd"/>
            <w:r w:rsidRPr="009319BC">
              <w:rPr>
                <w:sz w:val="24"/>
                <w:szCs w:val="24"/>
              </w:rPr>
              <w:br/>
              <w:t xml:space="preserve">• </w:t>
            </w:r>
            <w:proofErr w:type="spellStart"/>
            <w:r w:rsidRPr="009319BC">
              <w:rPr>
                <w:sz w:val="24"/>
                <w:szCs w:val="24"/>
              </w:rPr>
              <w:t>Kakao</w:t>
            </w:r>
            <w:proofErr w:type="spellEnd"/>
          </w:p>
        </w:tc>
        <w:tc>
          <w:tcPr>
            <w:tcW w:w="1729" w:type="dxa"/>
          </w:tcPr>
          <w:p w:rsidR="00741DFC" w:rsidRPr="000110C6" w:rsidRDefault="00494780">
            <w:pPr>
              <w:spacing w:after="0" w:line="240" w:lineRule="auto"/>
              <w:rPr>
                <w:sz w:val="24"/>
                <w:szCs w:val="24"/>
              </w:rPr>
            </w:pPr>
            <w:r w:rsidRPr="009319BC">
              <w:rPr>
                <w:sz w:val="24"/>
                <w:szCs w:val="24"/>
              </w:rPr>
              <w:lastRenderedPageBreak/>
              <w:t xml:space="preserve">• </w:t>
            </w:r>
            <w:r w:rsidRPr="009319BC">
              <w:rPr>
                <w:sz w:val="24"/>
                <w:szCs w:val="24"/>
                <w:lang w:val="pl-PL"/>
              </w:rPr>
              <w:t xml:space="preserve">Tortilla </w:t>
            </w:r>
            <w:r w:rsidRPr="009319BC">
              <w:rPr>
                <w:sz w:val="24"/>
                <w:szCs w:val="24"/>
                <w:lang w:val="pl-PL"/>
              </w:rPr>
              <w:lastRenderedPageBreak/>
              <w:t xml:space="preserve">(kurczak wędzony, ser </w:t>
            </w:r>
            <w:proofErr w:type="spellStart"/>
            <w:r w:rsidRPr="009319BC">
              <w:rPr>
                <w:sz w:val="24"/>
                <w:szCs w:val="24"/>
                <w:lang w:val="pl-PL"/>
              </w:rPr>
              <w:t>zółty</w:t>
            </w:r>
            <w:proofErr w:type="spellEnd"/>
            <w:r w:rsidRPr="009319BC">
              <w:rPr>
                <w:sz w:val="24"/>
                <w:szCs w:val="24"/>
                <w:lang w:val="pl-PL"/>
              </w:rPr>
              <w:t>)</w:t>
            </w:r>
            <w:r w:rsidRPr="009319BC">
              <w:rPr>
                <w:sz w:val="24"/>
                <w:szCs w:val="24"/>
              </w:rPr>
              <w:br/>
              <w:t xml:space="preserve">• </w:t>
            </w:r>
            <w:proofErr w:type="spellStart"/>
            <w:r w:rsidRPr="009319BC">
              <w:rPr>
                <w:sz w:val="24"/>
                <w:szCs w:val="24"/>
              </w:rPr>
              <w:t>Warzywa</w:t>
            </w:r>
            <w:proofErr w:type="spellEnd"/>
            <w:r w:rsidRPr="009319BC">
              <w:rPr>
                <w:sz w:val="24"/>
                <w:szCs w:val="24"/>
                <w:lang w:val="pl-PL"/>
              </w:rPr>
              <w:t xml:space="preserve"> (pomidory, ogórek, papryka)</w:t>
            </w:r>
            <w:r w:rsidRPr="009319BC">
              <w:rPr>
                <w:sz w:val="24"/>
                <w:szCs w:val="24"/>
              </w:rPr>
              <w:br/>
              <w:t xml:space="preserve">• </w:t>
            </w:r>
            <w:proofErr w:type="spellStart"/>
            <w:r w:rsidRPr="009319BC">
              <w:rPr>
                <w:sz w:val="24"/>
                <w:szCs w:val="24"/>
              </w:rPr>
              <w:t>Płatki</w:t>
            </w:r>
            <w:proofErr w:type="spellEnd"/>
            <w:r w:rsidRPr="009319BC">
              <w:rPr>
                <w:sz w:val="24"/>
                <w:szCs w:val="24"/>
              </w:rPr>
              <w:t xml:space="preserve"> z </w:t>
            </w:r>
            <w:proofErr w:type="spellStart"/>
            <w:r w:rsidRPr="009319BC">
              <w:rPr>
                <w:sz w:val="24"/>
                <w:szCs w:val="24"/>
              </w:rPr>
              <w:t>mlekiem</w:t>
            </w:r>
            <w:proofErr w:type="spellEnd"/>
            <w:r w:rsidRPr="009319BC">
              <w:rPr>
                <w:sz w:val="24"/>
                <w:szCs w:val="24"/>
              </w:rPr>
              <w:br/>
              <w:t xml:space="preserve">• </w:t>
            </w:r>
            <w:proofErr w:type="spellStart"/>
            <w:r w:rsidRPr="009319BC">
              <w:rPr>
                <w:sz w:val="24"/>
                <w:szCs w:val="24"/>
              </w:rPr>
              <w:t>Herbata</w:t>
            </w:r>
            <w:proofErr w:type="spellEnd"/>
            <w:r w:rsidRPr="009319BC">
              <w:rPr>
                <w:sz w:val="24"/>
                <w:szCs w:val="24"/>
              </w:rPr>
              <w:t xml:space="preserve"> z </w:t>
            </w:r>
            <w:proofErr w:type="spellStart"/>
            <w:r w:rsidRPr="009319BC">
              <w:rPr>
                <w:sz w:val="24"/>
                <w:szCs w:val="24"/>
              </w:rPr>
              <w:t>cytryną</w:t>
            </w:r>
            <w:proofErr w:type="spellEnd"/>
          </w:p>
          <w:p w:rsidR="00741DFC" w:rsidRPr="009319BC" w:rsidRDefault="00494780">
            <w:pPr>
              <w:spacing w:after="0" w:line="240" w:lineRule="auto"/>
              <w:rPr>
                <w:sz w:val="24"/>
                <w:szCs w:val="24"/>
                <w:lang w:val="pl-PL"/>
              </w:rPr>
            </w:pPr>
            <w:r w:rsidRPr="009319BC">
              <w:rPr>
                <w:sz w:val="24"/>
                <w:szCs w:val="24"/>
              </w:rPr>
              <w:t xml:space="preserve">• </w:t>
            </w:r>
            <w:r w:rsidRPr="009319BC">
              <w:rPr>
                <w:sz w:val="24"/>
                <w:szCs w:val="24"/>
                <w:lang w:val="pl-PL"/>
              </w:rPr>
              <w:t>Arbuz</w:t>
            </w:r>
          </w:p>
        </w:tc>
        <w:tc>
          <w:tcPr>
            <w:tcW w:w="1729" w:type="dxa"/>
          </w:tcPr>
          <w:p w:rsidR="00741DFC" w:rsidRPr="009319BC" w:rsidRDefault="00494780">
            <w:pPr>
              <w:spacing w:after="0" w:line="240" w:lineRule="auto"/>
              <w:rPr>
                <w:sz w:val="24"/>
                <w:szCs w:val="24"/>
                <w:lang w:val="pl-PL"/>
              </w:rPr>
            </w:pPr>
            <w:r w:rsidRPr="009319BC">
              <w:rPr>
                <w:sz w:val="24"/>
                <w:szCs w:val="24"/>
              </w:rPr>
              <w:lastRenderedPageBreak/>
              <w:t xml:space="preserve">• </w:t>
            </w:r>
            <w:r w:rsidR="00ED683B">
              <w:rPr>
                <w:sz w:val="24"/>
                <w:szCs w:val="24"/>
                <w:lang w:val="pl-PL"/>
              </w:rPr>
              <w:t xml:space="preserve">Ryż z jabłkiem i </w:t>
            </w:r>
            <w:r w:rsidR="00ED683B">
              <w:rPr>
                <w:sz w:val="24"/>
                <w:szCs w:val="24"/>
                <w:lang w:val="pl-PL"/>
              </w:rPr>
              <w:lastRenderedPageBreak/>
              <w:t>cynamonem</w:t>
            </w:r>
            <w:r w:rsidRPr="009319BC">
              <w:rPr>
                <w:sz w:val="24"/>
                <w:szCs w:val="24"/>
              </w:rPr>
              <w:br/>
              <w:t xml:space="preserve">• </w:t>
            </w:r>
            <w:r w:rsidRPr="009319BC">
              <w:rPr>
                <w:sz w:val="24"/>
                <w:szCs w:val="24"/>
                <w:lang w:val="pl-PL"/>
              </w:rPr>
              <w:t>Płatki z mlekiem</w:t>
            </w:r>
            <w:r w:rsidRPr="009319BC">
              <w:rPr>
                <w:sz w:val="24"/>
                <w:szCs w:val="24"/>
              </w:rPr>
              <w:br/>
              <w:t xml:space="preserve">• </w:t>
            </w:r>
            <w:r w:rsidRPr="009319BC">
              <w:rPr>
                <w:sz w:val="24"/>
                <w:szCs w:val="24"/>
                <w:lang w:val="pl-PL"/>
              </w:rPr>
              <w:t xml:space="preserve">Herbata </w:t>
            </w:r>
            <w:proofErr w:type="spellStart"/>
            <w:r w:rsidRPr="009319BC">
              <w:rPr>
                <w:sz w:val="24"/>
                <w:szCs w:val="24"/>
                <w:lang w:val="pl-PL"/>
              </w:rPr>
              <w:t>owcowa</w:t>
            </w:r>
            <w:proofErr w:type="spellEnd"/>
          </w:p>
          <w:p w:rsidR="00741DFC" w:rsidRPr="009319BC" w:rsidRDefault="00494780">
            <w:pPr>
              <w:spacing w:after="0" w:line="240" w:lineRule="auto"/>
              <w:rPr>
                <w:sz w:val="24"/>
                <w:szCs w:val="24"/>
                <w:lang w:val="pl-PL"/>
              </w:rPr>
            </w:pPr>
            <w:r w:rsidRPr="009319BC">
              <w:rPr>
                <w:sz w:val="24"/>
                <w:szCs w:val="24"/>
              </w:rPr>
              <w:t xml:space="preserve">• </w:t>
            </w:r>
            <w:r w:rsidRPr="009319BC">
              <w:rPr>
                <w:sz w:val="24"/>
                <w:szCs w:val="24"/>
                <w:lang w:val="pl-PL"/>
              </w:rPr>
              <w:t>Baton proteinowy</w:t>
            </w:r>
          </w:p>
          <w:p w:rsidR="00741DFC" w:rsidRPr="009319BC" w:rsidRDefault="00494780">
            <w:pPr>
              <w:spacing w:after="0" w:line="240" w:lineRule="auto"/>
              <w:rPr>
                <w:sz w:val="24"/>
                <w:szCs w:val="24"/>
                <w:lang w:val="pl-PL"/>
              </w:rPr>
            </w:pPr>
            <w:r w:rsidRPr="009319BC">
              <w:rPr>
                <w:sz w:val="24"/>
                <w:szCs w:val="24"/>
              </w:rPr>
              <w:t xml:space="preserve">• </w:t>
            </w:r>
            <w:r w:rsidR="000110C6">
              <w:rPr>
                <w:sz w:val="24"/>
                <w:szCs w:val="24"/>
                <w:lang w:val="pl-PL"/>
              </w:rPr>
              <w:t>Pomarańcza</w:t>
            </w:r>
          </w:p>
        </w:tc>
        <w:tc>
          <w:tcPr>
            <w:tcW w:w="1729" w:type="dxa"/>
          </w:tcPr>
          <w:p w:rsidR="00741DFC" w:rsidRPr="009319BC" w:rsidRDefault="00494780">
            <w:pPr>
              <w:spacing w:after="0" w:line="240" w:lineRule="auto"/>
              <w:rPr>
                <w:sz w:val="24"/>
                <w:szCs w:val="24"/>
                <w:lang w:val="pl-PL"/>
              </w:rPr>
            </w:pPr>
            <w:r w:rsidRPr="009319BC">
              <w:rPr>
                <w:sz w:val="24"/>
                <w:szCs w:val="24"/>
              </w:rPr>
              <w:lastRenderedPageBreak/>
              <w:t xml:space="preserve">• </w:t>
            </w:r>
            <w:r w:rsidRPr="009319BC">
              <w:rPr>
                <w:sz w:val="24"/>
                <w:szCs w:val="24"/>
                <w:lang w:val="pl-PL"/>
              </w:rPr>
              <w:t>Kanapki z tatarem</w:t>
            </w:r>
            <w:r w:rsidRPr="009319BC">
              <w:rPr>
                <w:sz w:val="24"/>
                <w:szCs w:val="24"/>
              </w:rPr>
              <w:br/>
            </w:r>
            <w:r w:rsidRPr="009319BC">
              <w:rPr>
                <w:sz w:val="24"/>
                <w:szCs w:val="24"/>
              </w:rPr>
              <w:lastRenderedPageBreak/>
              <w:t xml:space="preserve">• </w:t>
            </w:r>
            <w:proofErr w:type="spellStart"/>
            <w:r w:rsidRPr="009319BC">
              <w:rPr>
                <w:sz w:val="24"/>
                <w:szCs w:val="24"/>
              </w:rPr>
              <w:t>Wędlina</w:t>
            </w:r>
            <w:proofErr w:type="spellEnd"/>
            <w:r w:rsidRPr="009319BC">
              <w:rPr>
                <w:sz w:val="24"/>
                <w:szCs w:val="24"/>
              </w:rPr>
              <w:br/>
              <w:t xml:space="preserve">• Ser </w:t>
            </w:r>
            <w:proofErr w:type="spellStart"/>
            <w:r w:rsidRPr="009319BC">
              <w:rPr>
                <w:sz w:val="24"/>
                <w:szCs w:val="24"/>
              </w:rPr>
              <w:t>żółt</w:t>
            </w:r>
            <w:proofErr w:type="spellEnd"/>
            <w:r w:rsidRPr="009319BC">
              <w:rPr>
                <w:sz w:val="24"/>
                <w:szCs w:val="24"/>
                <w:lang w:val="pl-PL"/>
              </w:rPr>
              <w:t xml:space="preserve">, ser biały w </w:t>
            </w:r>
            <w:proofErr w:type="spellStart"/>
            <w:r w:rsidRPr="009319BC">
              <w:rPr>
                <w:sz w:val="24"/>
                <w:szCs w:val="24"/>
                <w:lang w:val="pl-PL"/>
              </w:rPr>
              <w:t>plastarch</w:t>
            </w:r>
            <w:proofErr w:type="spellEnd"/>
            <w:r w:rsidRPr="009319BC">
              <w:rPr>
                <w:sz w:val="24"/>
                <w:szCs w:val="24"/>
              </w:rPr>
              <w:br/>
              <w:t xml:space="preserve">• </w:t>
            </w:r>
            <w:r w:rsidRPr="009319BC">
              <w:rPr>
                <w:sz w:val="24"/>
                <w:szCs w:val="24"/>
                <w:lang w:val="pl-PL"/>
              </w:rPr>
              <w:t>Warzywa (pomidory, ogórek, papryka)</w:t>
            </w:r>
            <w:r w:rsidRPr="009319BC">
              <w:rPr>
                <w:sz w:val="24"/>
                <w:szCs w:val="24"/>
              </w:rPr>
              <w:br/>
              <w:t xml:space="preserve">• </w:t>
            </w:r>
            <w:r w:rsidRPr="009319BC">
              <w:rPr>
                <w:sz w:val="24"/>
                <w:szCs w:val="24"/>
                <w:lang w:val="pl-PL"/>
              </w:rPr>
              <w:t>Jabłko</w:t>
            </w:r>
            <w:r w:rsidR="00B609B4" w:rsidRPr="009319BC">
              <w:rPr>
                <w:sz w:val="24"/>
                <w:szCs w:val="24"/>
                <w:lang w:val="pl-PL"/>
              </w:rPr>
              <w:t>, arbuz</w:t>
            </w:r>
            <w:r w:rsidRPr="009319BC">
              <w:rPr>
                <w:sz w:val="24"/>
                <w:szCs w:val="24"/>
              </w:rPr>
              <w:br/>
              <w:t xml:space="preserve">• </w:t>
            </w:r>
            <w:r w:rsidRPr="009319BC">
              <w:rPr>
                <w:sz w:val="24"/>
                <w:szCs w:val="24"/>
                <w:lang w:val="pl-PL"/>
              </w:rPr>
              <w:t>Kawa Inka</w:t>
            </w:r>
          </w:p>
        </w:tc>
        <w:tc>
          <w:tcPr>
            <w:tcW w:w="1729" w:type="dxa"/>
          </w:tcPr>
          <w:p w:rsidR="00741DFC" w:rsidRPr="009319BC" w:rsidRDefault="00494780">
            <w:pPr>
              <w:spacing w:after="0" w:line="240" w:lineRule="auto"/>
              <w:rPr>
                <w:sz w:val="24"/>
                <w:szCs w:val="24"/>
                <w:lang w:val="pl-PL"/>
              </w:rPr>
            </w:pPr>
            <w:r w:rsidRPr="009319BC">
              <w:rPr>
                <w:sz w:val="24"/>
                <w:szCs w:val="24"/>
              </w:rPr>
              <w:lastRenderedPageBreak/>
              <w:t xml:space="preserve">• </w:t>
            </w:r>
            <w:r w:rsidRPr="009319BC">
              <w:rPr>
                <w:sz w:val="24"/>
                <w:szCs w:val="24"/>
                <w:lang w:val="pl-PL"/>
              </w:rPr>
              <w:t xml:space="preserve">Naleśniki z </w:t>
            </w:r>
            <w:r w:rsidRPr="009319BC">
              <w:rPr>
                <w:sz w:val="24"/>
                <w:szCs w:val="24"/>
                <w:lang w:val="pl-PL"/>
              </w:rPr>
              <w:lastRenderedPageBreak/>
              <w:t>dżemem</w:t>
            </w:r>
            <w:r w:rsidRPr="009319BC">
              <w:rPr>
                <w:sz w:val="24"/>
                <w:szCs w:val="24"/>
              </w:rPr>
              <w:br/>
              <w:t xml:space="preserve">• </w:t>
            </w:r>
            <w:r w:rsidRPr="009319BC">
              <w:rPr>
                <w:sz w:val="24"/>
                <w:szCs w:val="24"/>
                <w:lang w:val="pl-PL"/>
              </w:rPr>
              <w:t xml:space="preserve">Ser żółty, ser biały w </w:t>
            </w:r>
            <w:proofErr w:type="spellStart"/>
            <w:r w:rsidRPr="009319BC">
              <w:rPr>
                <w:sz w:val="24"/>
                <w:szCs w:val="24"/>
                <w:lang w:val="pl-PL"/>
              </w:rPr>
              <w:t>plastarch</w:t>
            </w:r>
            <w:proofErr w:type="spellEnd"/>
            <w:r w:rsidRPr="009319BC">
              <w:rPr>
                <w:sz w:val="24"/>
                <w:szCs w:val="24"/>
              </w:rPr>
              <w:br/>
              <w:t xml:space="preserve">• </w:t>
            </w:r>
            <w:r w:rsidRPr="009319BC">
              <w:rPr>
                <w:sz w:val="24"/>
                <w:szCs w:val="24"/>
                <w:lang w:val="pl-PL"/>
              </w:rPr>
              <w:t>Warzywa (</w:t>
            </w:r>
            <w:proofErr w:type="spellStart"/>
            <w:r w:rsidRPr="009319BC">
              <w:rPr>
                <w:sz w:val="24"/>
                <w:szCs w:val="24"/>
                <w:lang w:val="pl-PL"/>
              </w:rPr>
              <w:t>pomidory,ogórki</w:t>
            </w:r>
            <w:proofErr w:type="spellEnd"/>
            <w:r w:rsidRPr="009319BC">
              <w:rPr>
                <w:sz w:val="24"/>
                <w:szCs w:val="24"/>
                <w:lang w:val="pl-PL"/>
              </w:rPr>
              <w:t>, papryka)</w:t>
            </w:r>
            <w:r w:rsidRPr="009319BC">
              <w:rPr>
                <w:sz w:val="24"/>
                <w:szCs w:val="24"/>
              </w:rPr>
              <w:br/>
              <w:t xml:space="preserve">• </w:t>
            </w:r>
            <w:proofErr w:type="spellStart"/>
            <w:r w:rsidRPr="009319BC">
              <w:rPr>
                <w:sz w:val="24"/>
                <w:szCs w:val="24"/>
              </w:rPr>
              <w:t>Herba</w:t>
            </w:r>
            <w:proofErr w:type="spellEnd"/>
            <w:r w:rsidRPr="009319BC">
              <w:rPr>
                <w:sz w:val="24"/>
                <w:szCs w:val="24"/>
                <w:lang w:val="pl-PL"/>
              </w:rPr>
              <w:t>ta z cytryną</w:t>
            </w:r>
          </w:p>
        </w:tc>
      </w:tr>
    </w:tbl>
    <w:p w:rsidR="00741DFC" w:rsidRPr="009319BC" w:rsidRDefault="00741DFC">
      <w:pPr>
        <w:rPr>
          <w:sz w:val="24"/>
          <w:szCs w:val="24"/>
        </w:rPr>
      </w:pPr>
    </w:p>
    <w:p w:rsidR="00741DFC" w:rsidRDefault="00494780">
      <w:proofErr w:type="spellStart"/>
      <w:r>
        <w:rPr>
          <w:b/>
        </w:rPr>
        <w:t>Dodatki</w:t>
      </w:r>
      <w:proofErr w:type="spellEnd"/>
      <w:r>
        <w:rPr>
          <w:b/>
        </w:rPr>
        <w:t xml:space="preserve"> do </w:t>
      </w:r>
      <w:proofErr w:type="spellStart"/>
      <w:r>
        <w:rPr>
          <w:b/>
        </w:rPr>
        <w:t>każdego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śniadania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kolacji</w:t>
      </w:r>
      <w:proofErr w:type="spellEnd"/>
      <w:r>
        <w:rPr>
          <w:b/>
        </w:rPr>
        <w:t>:</w:t>
      </w:r>
      <w:r>
        <w:t xml:space="preserve"> </w:t>
      </w:r>
      <w:proofErr w:type="spellStart"/>
      <w:r>
        <w:t>chleb</w:t>
      </w:r>
      <w:proofErr w:type="spellEnd"/>
      <w:r>
        <w:t xml:space="preserve"> </w:t>
      </w:r>
      <w:proofErr w:type="spellStart"/>
      <w:r>
        <w:t>pełnoziarnisty</w:t>
      </w:r>
      <w:proofErr w:type="spellEnd"/>
      <w:r>
        <w:t xml:space="preserve">, </w:t>
      </w:r>
      <w:proofErr w:type="spellStart"/>
      <w:r>
        <w:t>chleb</w:t>
      </w:r>
      <w:proofErr w:type="spellEnd"/>
      <w:r>
        <w:t xml:space="preserve"> </w:t>
      </w:r>
      <w:proofErr w:type="spellStart"/>
      <w:r>
        <w:t>mieszany</w:t>
      </w:r>
      <w:proofErr w:type="spellEnd"/>
      <w:r>
        <w:t xml:space="preserve">, </w:t>
      </w:r>
      <w:proofErr w:type="spellStart"/>
      <w:r>
        <w:t>bułka</w:t>
      </w:r>
      <w:proofErr w:type="spellEnd"/>
      <w:r>
        <w:t xml:space="preserve"> </w:t>
      </w:r>
      <w:proofErr w:type="spellStart"/>
      <w:r>
        <w:t>razowa</w:t>
      </w:r>
      <w:proofErr w:type="spellEnd"/>
      <w:r>
        <w:t xml:space="preserve">, </w:t>
      </w:r>
      <w:proofErr w:type="spellStart"/>
      <w:r>
        <w:t>bułka</w:t>
      </w:r>
      <w:proofErr w:type="spellEnd"/>
      <w:r>
        <w:t xml:space="preserve"> </w:t>
      </w:r>
      <w:proofErr w:type="spellStart"/>
      <w:r>
        <w:t>zwykła</w:t>
      </w:r>
      <w:proofErr w:type="spellEnd"/>
      <w:r>
        <w:t xml:space="preserve">, </w:t>
      </w:r>
      <w:proofErr w:type="spellStart"/>
      <w:r>
        <w:t>bułka</w:t>
      </w:r>
      <w:proofErr w:type="spellEnd"/>
      <w:r>
        <w:t xml:space="preserve"> </w:t>
      </w:r>
      <w:proofErr w:type="spellStart"/>
      <w:r>
        <w:t>szpinakowa</w:t>
      </w:r>
      <w:proofErr w:type="spellEnd"/>
      <w:r>
        <w:t xml:space="preserve">, </w:t>
      </w:r>
      <w:proofErr w:type="spellStart"/>
      <w:r>
        <w:t>bułka</w:t>
      </w:r>
      <w:proofErr w:type="spellEnd"/>
      <w:r>
        <w:t xml:space="preserve"> z </w:t>
      </w:r>
      <w:proofErr w:type="spellStart"/>
      <w:r>
        <w:t>ziarnami</w:t>
      </w:r>
      <w:proofErr w:type="spellEnd"/>
      <w:r>
        <w:t xml:space="preserve">, </w:t>
      </w:r>
      <w:proofErr w:type="spellStart"/>
      <w:r>
        <w:t>miód</w:t>
      </w:r>
      <w:proofErr w:type="spellEnd"/>
      <w:r>
        <w:t xml:space="preserve">, </w:t>
      </w:r>
      <w:proofErr w:type="spellStart"/>
      <w:r>
        <w:t>masło</w:t>
      </w:r>
      <w:proofErr w:type="spellEnd"/>
      <w:r>
        <w:t xml:space="preserve">, </w:t>
      </w:r>
      <w:proofErr w:type="spellStart"/>
      <w:r>
        <w:t>dżem</w:t>
      </w:r>
      <w:proofErr w:type="spellEnd"/>
      <w:r>
        <w:t xml:space="preserve"> – </w:t>
      </w:r>
      <w:proofErr w:type="spellStart"/>
      <w:r>
        <w:t>bez</w:t>
      </w:r>
      <w:proofErr w:type="spellEnd"/>
      <w:r>
        <w:t xml:space="preserve"> </w:t>
      </w:r>
      <w:proofErr w:type="spellStart"/>
      <w:r>
        <w:t>ograniczeń</w:t>
      </w:r>
      <w:proofErr w:type="spellEnd"/>
      <w:r>
        <w:t>.</w:t>
      </w:r>
    </w:p>
    <w:p w:rsidR="00741DFC" w:rsidRDefault="00494780">
      <w:proofErr w:type="spellStart"/>
      <w:r>
        <w:rPr>
          <w:b/>
        </w:rPr>
        <w:t>Uwaga</w:t>
      </w:r>
      <w:proofErr w:type="spellEnd"/>
      <w:r>
        <w:rPr>
          <w:b/>
        </w:rPr>
        <w:t>:</w:t>
      </w:r>
      <w:r>
        <w:t xml:space="preserve"> </w:t>
      </w:r>
      <w:proofErr w:type="spellStart"/>
      <w:r>
        <w:t>podkreślenie</w:t>
      </w:r>
      <w:proofErr w:type="spellEnd"/>
      <w:r>
        <w:t xml:space="preserve"> w </w:t>
      </w:r>
      <w:proofErr w:type="spellStart"/>
      <w:r>
        <w:t>jadłospisie</w:t>
      </w:r>
      <w:proofErr w:type="spellEnd"/>
      <w:r>
        <w:t xml:space="preserve"> </w:t>
      </w:r>
      <w:proofErr w:type="spellStart"/>
      <w:r>
        <w:t>oznacza</w:t>
      </w:r>
      <w:proofErr w:type="spellEnd"/>
      <w:r>
        <w:t xml:space="preserve"> </w:t>
      </w:r>
      <w:proofErr w:type="spellStart"/>
      <w:r>
        <w:t>produkty</w:t>
      </w:r>
      <w:proofErr w:type="spellEnd"/>
      <w:r>
        <w:t xml:space="preserve"> </w:t>
      </w:r>
      <w:proofErr w:type="spellStart"/>
      <w:r>
        <w:t>mogące</w:t>
      </w:r>
      <w:proofErr w:type="spellEnd"/>
      <w:r>
        <w:t xml:space="preserve"> </w:t>
      </w:r>
      <w:proofErr w:type="spellStart"/>
      <w:r>
        <w:t>powodować</w:t>
      </w:r>
      <w:proofErr w:type="spellEnd"/>
      <w:r>
        <w:t xml:space="preserve"> </w:t>
      </w:r>
      <w:proofErr w:type="spellStart"/>
      <w:r>
        <w:t>alergię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nietolerancję</w:t>
      </w:r>
      <w:proofErr w:type="spellEnd"/>
      <w:r>
        <w:t xml:space="preserve"> </w:t>
      </w:r>
      <w:proofErr w:type="spellStart"/>
      <w:r>
        <w:t>pokarmową</w:t>
      </w:r>
      <w:proofErr w:type="spellEnd"/>
      <w:r>
        <w:t>.</w:t>
      </w:r>
    </w:p>
    <w:p w:rsidR="00741DFC" w:rsidRDefault="00741DFC">
      <w:bookmarkStart w:id="0" w:name="_GoBack"/>
      <w:bookmarkEnd w:id="0"/>
    </w:p>
    <w:sectPr w:rsidR="00741DFC" w:rsidSect="00741DFC">
      <w:pgSz w:w="12240" w:h="15840"/>
      <w:pgMar w:top="680" w:right="680" w:bottom="680" w:left="6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2DC5" w:rsidRDefault="00562DC5">
      <w:pPr>
        <w:spacing w:line="240" w:lineRule="auto"/>
      </w:pPr>
      <w:r>
        <w:separator/>
      </w:r>
    </w:p>
  </w:endnote>
  <w:endnote w:type="continuationSeparator" w:id="0">
    <w:p w:rsidR="00562DC5" w:rsidRDefault="00562DC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2DC5" w:rsidRDefault="00562DC5">
      <w:pPr>
        <w:spacing w:after="0"/>
      </w:pPr>
      <w:r>
        <w:separator/>
      </w:r>
    </w:p>
  </w:footnote>
  <w:footnote w:type="continuationSeparator" w:id="0">
    <w:p w:rsidR="00562DC5" w:rsidRDefault="00562DC5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E"/>
    <w:multiLevelType w:val="singleLevel"/>
    <w:tmpl w:val="FFFFFF7E"/>
    <w:lvl w:ilvl="0">
      <w:start w:val="1"/>
      <w:numFmt w:val="decimal"/>
      <w:pStyle w:val="Listanumerowana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>
      <w:start w:val="1"/>
      <w:numFmt w:val="decimal"/>
      <w:pStyle w:val="Listanumerowana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>
      <w:start w:val="1"/>
      <w:numFmt w:val="bullet"/>
      <w:pStyle w:val="Listapunktowana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>
    <w:nsid w:val="FFFFFF83"/>
    <w:multiLevelType w:val="singleLevel"/>
    <w:tmpl w:val="FFFFFF83"/>
    <w:lvl w:ilvl="0">
      <w:start w:val="1"/>
      <w:numFmt w:val="bullet"/>
      <w:pStyle w:val="Listapunktowana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>
    <w:nsid w:val="FFFFFF88"/>
    <w:multiLevelType w:val="singleLevel"/>
    <w:tmpl w:val="FFFFFF88"/>
    <w:lvl w:ilvl="0">
      <w:start w:val="1"/>
      <w:numFmt w:val="decimal"/>
      <w:pStyle w:val="Listanumerowan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>
      <w:start w:val="1"/>
      <w:numFmt w:val="bullet"/>
      <w:pStyle w:val="Listapunktowan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110C6"/>
    <w:rsid w:val="00034616"/>
    <w:rsid w:val="0006063C"/>
    <w:rsid w:val="000B136B"/>
    <w:rsid w:val="00122415"/>
    <w:rsid w:val="0015074B"/>
    <w:rsid w:val="0029639D"/>
    <w:rsid w:val="002A48B7"/>
    <w:rsid w:val="002B2684"/>
    <w:rsid w:val="00326F90"/>
    <w:rsid w:val="00403E42"/>
    <w:rsid w:val="004371BB"/>
    <w:rsid w:val="00444903"/>
    <w:rsid w:val="00494780"/>
    <w:rsid w:val="00562DC5"/>
    <w:rsid w:val="006A7777"/>
    <w:rsid w:val="006C5CAC"/>
    <w:rsid w:val="00741DFC"/>
    <w:rsid w:val="007C6B20"/>
    <w:rsid w:val="007E47FE"/>
    <w:rsid w:val="00884884"/>
    <w:rsid w:val="008D4D3D"/>
    <w:rsid w:val="009319BC"/>
    <w:rsid w:val="009C0A1A"/>
    <w:rsid w:val="00A50DA6"/>
    <w:rsid w:val="00AA1D8D"/>
    <w:rsid w:val="00B47730"/>
    <w:rsid w:val="00B609B4"/>
    <w:rsid w:val="00BA6F80"/>
    <w:rsid w:val="00C43731"/>
    <w:rsid w:val="00C77157"/>
    <w:rsid w:val="00CB0664"/>
    <w:rsid w:val="00E35F93"/>
    <w:rsid w:val="00E36F6F"/>
    <w:rsid w:val="00ED683B"/>
    <w:rsid w:val="00FA44F6"/>
    <w:rsid w:val="00FC693F"/>
    <w:rsid w:val="5A8A1F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1" w:defQFormat="0" w:count="267">
    <w:lsdException w:name="Normal" w:uiPriority="0" w:unhideWhenUsed="0" w:qFormat="1"/>
    <w:lsdException w:name="heading 1" w:uiPriority="9" w:unhideWhenUsed="0" w:qFormat="1"/>
    <w:lsdException w:name="heading 2" w:uiPriority="9" w:qFormat="1"/>
    <w:lsdException w:name="heading 3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qFormat="1"/>
    <w:lsdException w:name="footer" w:qFormat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qFormat="1"/>
    <w:lsdException w:name="toa heading" w:semiHidden="1"/>
    <w:lsdException w:name="List" w:qFormat="1"/>
    <w:lsdException w:name="List Bullet" w:qFormat="1"/>
    <w:lsdException w:name="List Number" w:qFormat="1"/>
    <w:lsdException w:name="List 2" w:qFormat="1"/>
    <w:lsdException w:name="List 3" w:qFormat="1"/>
    <w:lsdException w:name="List 4" w:semiHidden="1"/>
    <w:lsdException w:name="List 5" w:semiHidden="1"/>
    <w:lsdException w:name="List Bullet 2" w:qFormat="1"/>
    <w:lsdException w:name="List Bullet 3" w:qFormat="1"/>
    <w:lsdException w:name="List Bullet 4" w:semiHidden="1"/>
    <w:lsdException w:name="List Bullet 5" w:semiHidden="1"/>
    <w:lsdException w:name="List Number 2" w:qFormat="1"/>
    <w:lsdException w:name="List Number 3" w:qFormat="1"/>
    <w:lsdException w:name="List Number 4" w:semiHidden="1"/>
    <w:lsdException w:name="List Number 5" w:semiHidden="1"/>
    <w:lsdException w:name="Title" w:uiPriority="10" w:unhideWhenUsed="0" w:qFormat="1"/>
    <w:lsdException w:name="Closing" w:semiHidden="1"/>
    <w:lsdException w:name="Signature" w:semiHidden="1"/>
    <w:lsdException w:name="Default Paragraph Font" w:semiHidden="1" w:uiPriority="1" w:qFormat="1"/>
    <w:lsdException w:name="Body Text" w:qFormat="1"/>
    <w:lsdException w:name="Body Text Indent" w:semiHidden="1"/>
    <w:lsdException w:name="List Continue" w:qFormat="1"/>
    <w:lsdException w:name="List Continue 2" w:qFormat="1"/>
    <w:lsdException w:name="List Continue 3" w:qFormat="1"/>
    <w:lsdException w:name="List Continue 4" w:semiHidden="1"/>
    <w:lsdException w:name="List Continue 5" w:semiHidden="1"/>
    <w:lsdException w:name="Message Header" w:semiHidden="1"/>
    <w:lsdException w:name="Subtitle" w:uiPriority="11" w:unhideWhenUsed="0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qFormat="1"/>
    <w:lsdException w:name="Body Text 3" w:qFormat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uiPriority="22" w:unhideWhenUsed="0" w:qFormat="1"/>
    <w:lsdException w:name="Emphasis" w:uiPriority="20" w:unhideWhenUsed="0" w:qFormat="1"/>
    <w:lsdException w:name="Document Map" w:semiHidden="1"/>
    <w:lsdException w:name="Plain Text" w:semiHidden="1"/>
    <w:lsdException w:name="E-mail Signature" w:semiHidden="1"/>
    <w:lsdException w:name="HTML Top of Form" w:semiHidden="1"/>
    <w:lsdException w:name="HTML Bottom of Form" w:semiHidden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qFormat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/>
    <w:lsdException w:name="Table Simple 2" w:semiHidden="1"/>
    <w:lsdException w:name="Table Simple 3" w:semiHidden="1"/>
    <w:lsdException w:name="Table Classic 1" w:semiHidden="1"/>
    <w:lsdException w:name="Table Classic 2" w:semiHidden="1"/>
    <w:lsdException w:name="Table Classic 3" w:semiHidden="1"/>
    <w:lsdException w:name="Table Classic 4" w:semiHidden="1"/>
    <w:lsdException w:name="Table Colorful 1" w:semiHidden="1"/>
    <w:lsdException w:name="Table Colorful 2" w:semiHidden="1"/>
    <w:lsdException w:name="Table Colorful 3" w:semiHidden="1"/>
    <w:lsdException w:name="Table Columns 1" w:semiHidden="1"/>
    <w:lsdException w:name="Table Columns 2" w:semiHidden="1"/>
    <w:lsdException w:name="Table Columns 3" w:semiHidden="1"/>
    <w:lsdException w:name="Table Columns 4" w:semiHidden="1"/>
    <w:lsdException w:name="Table Columns 5" w:semiHidden="1"/>
    <w:lsdException w:name="Table Grid 1" w:semiHidden="1"/>
    <w:lsdException w:name="Table Grid 2" w:semiHidden="1"/>
    <w:lsdException w:name="Table Grid 3" w:semiHidden="1"/>
    <w:lsdException w:name="Table Grid 4" w:semiHidden="1"/>
    <w:lsdException w:name="Table Grid 5" w:semiHidden="1"/>
    <w:lsdException w:name="Table Grid 6" w:semiHidden="1"/>
    <w:lsdException w:name="Table Grid 7" w:semiHidden="1"/>
    <w:lsdException w:name="Table Grid 8" w:semiHidden="1"/>
    <w:lsdException w:name="Table List 1" w:semiHidden="1"/>
    <w:lsdException w:name="Table List 2" w:semiHidden="1"/>
    <w:lsdException w:name="Table List 3" w:semiHidden="1"/>
    <w:lsdException w:name="Table List 4" w:semiHidden="1"/>
    <w:lsdException w:name="Table List 5" w:semiHidden="1"/>
    <w:lsdException w:name="Table List 6" w:semiHidden="1"/>
    <w:lsdException w:name="Table List 7" w:semiHidden="1"/>
    <w:lsdException w:name="Table List 8" w:semiHidden="1"/>
    <w:lsdException w:name="Table 3D effects 1" w:semiHidden="1"/>
    <w:lsdException w:name="Table 3D effects 2" w:semiHidden="1"/>
    <w:lsdException w:name="Table 3D effects 3" w:semiHidden="1"/>
    <w:lsdException w:name="Table Contemporary" w:semiHidden="1"/>
    <w:lsdException w:name="Table Elegant" w:semiHidden="1"/>
    <w:lsdException w:name="Table Professional" w:semiHidden="1"/>
    <w:lsdException w:name="Table Subtle 1" w:semiHidden="1"/>
    <w:lsdException w:name="Table Subtle 2" w:semiHidden="1"/>
    <w:lsdException w:name="Table Web 1" w:semiHidden="1"/>
    <w:lsdException w:name="Table Web 2" w:semiHidden="1"/>
    <w:lsdException w:name="Table Web 3" w:semiHidden="1"/>
    <w:lsdException w:name="Balloon Text" w:semiHidden="1"/>
    <w:lsdException w:name="Table Grid" w:uiPriority="59" w:unhideWhenUsed="0"/>
    <w:lsdException w:name="Table Theme" w:semiHidden="1"/>
    <w:lsdException w:name="Placeholder Text" w:semiHidden="1"/>
    <w:lsdException w:name="No Spacing" w:uiPriority="1" w:unhideWhenUsed="0" w:qFormat="1"/>
    <w:lsdException w:name="Light Shading" w:uiPriority="60" w:unhideWhenUsed="0"/>
    <w:lsdException w:name="Light List" w:uiPriority="61" w:unhideWhenUsed="0"/>
    <w:lsdException w:name="Light Grid" w:uiPriority="62" w:unhideWhenUsed="0"/>
    <w:lsdException w:name="Medium Shading 1" w:uiPriority="63" w:unhideWhenUsed="0"/>
    <w:lsdException w:name="Medium Shading 2" w:uiPriority="64" w:unhideWhenUsed="0"/>
    <w:lsdException w:name="Medium List 1" w:uiPriority="65" w:unhideWhenUsed="0"/>
    <w:lsdException w:name="Medium List 2" w:uiPriority="66" w:unhideWhenUsed="0"/>
    <w:lsdException w:name="Medium Grid 1" w:uiPriority="67" w:unhideWhenUsed="0"/>
    <w:lsdException w:name="Medium Grid 2" w:uiPriority="68" w:unhideWhenUsed="0"/>
    <w:lsdException w:name="Medium Grid 3" w:uiPriority="69" w:unhideWhenUsed="0"/>
    <w:lsdException w:name="Dark List" w:uiPriority="70" w:unhideWhenUsed="0"/>
    <w:lsdException w:name="Colorful Shading" w:uiPriority="71" w:unhideWhenUsed="0"/>
    <w:lsdException w:name="Colorful List" w:uiPriority="72" w:unhideWhenUsed="0"/>
    <w:lsdException w:name="Colorful Grid" w:uiPriority="73" w:unhideWhenUsed="0"/>
    <w:lsdException w:name="Light Shading Accent 1" w:uiPriority="60" w:unhideWhenUsed="0"/>
    <w:lsdException w:name="Light List Accent 1" w:uiPriority="61" w:unhideWhenUsed="0"/>
    <w:lsdException w:name="Light Grid Accent 1" w:uiPriority="62" w:unhideWhenUsed="0" w:qFormat="1"/>
    <w:lsdException w:name="Medium Shading 1 Accent 1" w:uiPriority="63" w:unhideWhenUsed="0"/>
    <w:lsdException w:name="Medium Shading 2 Accent 1" w:uiPriority="64" w:unhideWhenUsed="0"/>
    <w:lsdException w:name="Medium List 1 Accent 1" w:uiPriority="65" w:unhideWhenUsed="0"/>
    <w:lsdException w:name="Revision" w:semiHidden="1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uiPriority="66" w:unhideWhenUsed="0"/>
    <w:lsdException w:name="Medium Grid 1 Accent 1" w:uiPriority="67" w:unhideWhenUsed="0"/>
    <w:lsdException w:name="Medium Grid 2 Accent 1" w:uiPriority="68" w:unhideWhenUsed="0"/>
    <w:lsdException w:name="Medium Grid 3 Accent 1" w:uiPriority="69" w:unhideWhenUsed="0"/>
    <w:lsdException w:name="Dark List Accent 1" w:uiPriority="70" w:unhideWhenUsed="0"/>
    <w:lsdException w:name="Colorful Shading Accent 1" w:uiPriority="71" w:unhideWhenUsed="0"/>
    <w:lsdException w:name="Colorful List Accent 1" w:uiPriority="72" w:unhideWhenUsed="0"/>
    <w:lsdException w:name="Colorful Grid Accent 1" w:uiPriority="73" w:unhideWhenUsed="0"/>
    <w:lsdException w:name="Light Shading Accent 2" w:uiPriority="60" w:unhideWhenUsed="0"/>
    <w:lsdException w:name="Light List Accent 2" w:uiPriority="61" w:unhideWhenUsed="0"/>
    <w:lsdException w:name="Light Grid Accent 2" w:uiPriority="62" w:unhideWhenUsed="0"/>
    <w:lsdException w:name="Medium Shading 1 Accent 2" w:uiPriority="63" w:unhideWhenUsed="0"/>
    <w:lsdException w:name="Medium Shading 2 Accent 2" w:uiPriority="64" w:unhideWhenUsed="0"/>
    <w:lsdException w:name="Medium List 1 Accent 2" w:uiPriority="65" w:unhideWhenUsed="0"/>
    <w:lsdException w:name="Medium List 2 Accent 2" w:uiPriority="66" w:unhideWhenUsed="0"/>
    <w:lsdException w:name="Medium Grid 1 Accent 2" w:uiPriority="67" w:unhideWhenUsed="0"/>
    <w:lsdException w:name="Medium Grid 2 Accent 2" w:uiPriority="68" w:unhideWhenUsed="0"/>
    <w:lsdException w:name="Medium Grid 3 Accent 2" w:uiPriority="69" w:unhideWhenUsed="0"/>
    <w:lsdException w:name="Dark List Accent 2" w:uiPriority="70" w:unhideWhenUsed="0"/>
    <w:lsdException w:name="Colorful Shading Accent 2" w:uiPriority="71" w:unhideWhenUsed="0"/>
    <w:lsdException w:name="Colorful List Accent 2" w:uiPriority="72" w:unhideWhenUsed="0"/>
    <w:lsdException w:name="Colorful Grid Accent 2" w:uiPriority="73" w:unhideWhenUsed="0"/>
    <w:lsdException w:name="Light Shading Accent 3" w:uiPriority="60" w:unhideWhenUsed="0"/>
    <w:lsdException w:name="Light List Accent 3" w:uiPriority="61" w:unhideWhenUsed="0"/>
    <w:lsdException w:name="Light Grid Accent 3" w:uiPriority="62" w:unhideWhenUsed="0"/>
    <w:lsdException w:name="Medium Shading 1 Accent 3" w:uiPriority="63" w:unhideWhenUsed="0"/>
    <w:lsdException w:name="Medium Shading 2 Accent 3" w:uiPriority="64" w:unhideWhenUsed="0"/>
    <w:lsdException w:name="Medium List 1 Accent 3" w:uiPriority="65" w:unhideWhenUsed="0"/>
    <w:lsdException w:name="Medium List 2 Accent 3" w:uiPriority="66" w:unhideWhenUsed="0"/>
    <w:lsdException w:name="Medium Grid 1 Accent 3" w:uiPriority="67" w:unhideWhenUsed="0"/>
    <w:lsdException w:name="Medium Grid 2 Accent 3" w:uiPriority="68" w:unhideWhenUsed="0"/>
    <w:lsdException w:name="Medium Grid 3 Accent 3" w:uiPriority="69" w:unhideWhenUsed="0"/>
    <w:lsdException w:name="Dark List Accent 3" w:uiPriority="70" w:unhideWhenUsed="0"/>
    <w:lsdException w:name="Colorful Shading Accent 3" w:uiPriority="71" w:unhideWhenUsed="0"/>
    <w:lsdException w:name="Colorful List Accent 3" w:uiPriority="72" w:unhideWhenUsed="0"/>
    <w:lsdException w:name="Colorful Grid Accent 3" w:uiPriority="73" w:unhideWhenUsed="0"/>
    <w:lsdException w:name="Light Shading Accent 4" w:uiPriority="60" w:unhideWhenUsed="0"/>
    <w:lsdException w:name="Light List Accent 4" w:uiPriority="61" w:unhideWhenUsed="0"/>
    <w:lsdException w:name="Light Grid Accent 4" w:uiPriority="62" w:unhideWhenUsed="0"/>
    <w:lsdException w:name="Medium Shading 1 Accent 4" w:uiPriority="63" w:unhideWhenUsed="0"/>
    <w:lsdException w:name="Medium Shading 2 Accent 4" w:uiPriority="64" w:unhideWhenUsed="0"/>
    <w:lsdException w:name="Medium List 1 Accent 4" w:uiPriority="65" w:unhideWhenUsed="0"/>
    <w:lsdException w:name="Medium List 2 Accent 4" w:uiPriority="66" w:unhideWhenUsed="0"/>
    <w:lsdException w:name="Medium Grid 1 Accent 4" w:uiPriority="67" w:unhideWhenUsed="0"/>
    <w:lsdException w:name="Medium Grid 2 Accent 4" w:uiPriority="68" w:unhideWhenUsed="0"/>
    <w:lsdException w:name="Medium Grid 3 Accent 4" w:uiPriority="69" w:unhideWhenUsed="0"/>
    <w:lsdException w:name="Dark List Accent 4" w:uiPriority="70" w:unhideWhenUsed="0"/>
    <w:lsdException w:name="Colorful Shading Accent 4" w:uiPriority="71" w:unhideWhenUsed="0"/>
    <w:lsdException w:name="Colorful List Accent 4" w:uiPriority="72" w:unhideWhenUsed="0"/>
    <w:lsdException w:name="Colorful Grid Accent 4" w:uiPriority="73" w:unhideWhenUsed="0"/>
    <w:lsdException w:name="Light Shading Accent 5" w:uiPriority="60" w:unhideWhenUsed="0"/>
    <w:lsdException w:name="Light List Accent 5" w:uiPriority="61" w:unhideWhenUsed="0"/>
    <w:lsdException w:name="Light Grid Accent 5" w:uiPriority="62" w:unhideWhenUsed="0"/>
    <w:lsdException w:name="Medium Shading 1 Accent 5" w:uiPriority="63" w:unhideWhenUsed="0"/>
    <w:lsdException w:name="Medium Shading 2 Accent 5" w:uiPriority="64" w:unhideWhenUsed="0"/>
    <w:lsdException w:name="Medium List 1 Accent 5" w:uiPriority="65" w:unhideWhenUsed="0"/>
    <w:lsdException w:name="Medium List 2 Accent 5" w:uiPriority="66" w:unhideWhenUsed="0"/>
    <w:lsdException w:name="Medium Grid 1 Accent 5" w:uiPriority="67" w:unhideWhenUsed="0"/>
    <w:lsdException w:name="Medium Grid 2 Accent 5" w:uiPriority="68" w:unhideWhenUsed="0"/>
    <w:lsdException w:name="Medium Grid 3 Accent 5" w:uiPriority="69" w:unhideWhenUsed="0"/>
    <w:lsdException w:name="Dark List Accent 5" w:uiPriority="70" w:unhideWhenUsed="0"/>
    <w:lsdException w:name="Colorful Shading Accent 5" w:uiPriority="71" w:unhideWhenUsed="0"/>
    <w:lsdException w:name="Colorful List Accent 5" w:uiPriority="72" w:unhideWhenUsed="0"/>
    <w:lsdException w:name="Colorful Grid Accent 5" w:uiPriority="73" w:unhideWhenUsed="0"/>
    <w:lsdException w:name="Light Shading Accent 6" w:uiPriority="60" w:unhideWhenUsed="0"/>
    <w:lsdException w:name="Light List Accent 6" w:uiPriority="61" w:unhideWhenUsed="0"/>
    <w:lsdException w:name="Light Grid Accent 6" w:uiPriority="62" w:unhideWhenUsed="0"/>
    <w:lsdException w:name="Medium Shading 1 Accent 6" w:uiPriority="63" w:unhideWhenUsed="0"/>
    <w:lsdException w:name="Medium Shading 2 Accent 6" w:uiPriority="64" w:unhideWhenUsed="0"/>
    <w:lsdException w:name="Medium List 1 Accent 6" w:uiPriority="65" w:unhideWhenUsed="0"/>
    <w:lsdException w:name="Medium List 2 Accent 6" w:uiPriority="66" w:unhideWhenUsed="0"/>
    <w:lsdException w:name="Medium Grid 1 Accent 6" w:uiPriority="67" w:unhideWhenUsed="0"/>
    <w:lsdException w:name="Medium Grid 2 Accent 6" w:uiPriority="68" w:unhideWhenUsed="0"/>
    <w:lsdException w:name="Medium Grid 3 Accent 6" w:uiPriority="69" w:unhideWhenUsed="0"/>
    <w:lsdException w:name="Dark List Accent 6" w:uiPriority="70" w:unhideWhenUsed="0"/>
    <w:lsdException w:name="Colorful Shading Accent 6" w:uiPriority="71" w:unhideWhenUsed="0"/>
    <w:lsdException w:name="Colorful List Accent 6" w:uiPriority="72" w:unhideWhenUsed="0"/>
    <w:lsdException w:name="Colorful Grid Accent 6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semiHidden="1" w:uiPriority="37"/>
    <w:lsdException w:name="TOC Heading" w:semiHidden="1" w:uiPriority="39" w:qFormat="1"/>
  </w:latentStyles>
  <w:style w:type="paragraph" w:default="1" w:styleId="Normalny">
    <w:name w:val="Normal"/>
    <w:qFormat/>
    <w:rsid w:val="00741DFC"/>
    <w:pPr>
      <w:spacing w:after="200" w:line="276" w:lineRule="auto"/>
    </w:pPr>
    <w:rPr>
      <w:rFonts w:ascii="Arial" w:hAnsi="Arial"/>
      <w:sz w:val="18"/>
      <w:szCs w:val="22"/>
      <w:lang w:val="en-US"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41D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41D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41DF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41DF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41DF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41DF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41DFC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41DFC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41DFC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qFormat/>
    <w:rsid w:val="00741DFC"/>
    <w:pPr>
      <w:spacing w:after="120"/>
    </w:pPr>
  </w:style>
  <w:style w:type="paragraph" w:styleId="Tekstpodstawowy2">
    <w:name w:val="Body Text 2"/>
    <w:basedOn w:val="Normalny"/>
    <w:link w:val="Tekstpodstawowy2Znak"/>
    <w:uiPriority w:val="99"/>
    <w:unhideWhenUsed/>
    <w:qFormat/>
    <w:rsid w:val="00741DFC"/>
    <w:pPr>
      <w:spacing w:after="120" w:line="480" w:lineRule="auto"/>
    </w:pPr>
  </w:style>
  <w:style w:type="paragraph" w:styleId="Tekstpodstawowy3">
    <w:name w:val="Body Text 3"/>
    <w:basedOn w:val="Normalny"/>
    <w:link w:val="Tekstpodstawowy3Znak"/>
    <w:uiPriority w:val="99"/>
    <w:unhideWhenUsed/>
    <w:qFormat/>
    <w:rsid w:val="00741DFC"/>
    <w:pPr>
      <w:spacing w:after="120"/>
    </w:pPr>
    <w:rPr>
      <w:sz w:val="16"/>
      <w:szCs w:val="16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741DFC"/>
    <w:pPr>
      <w:spacing w:line="240" w:lineRule="auto"/>
    </w:pPr>
    <w:rPr>
      <w:b/>
      <w:bCs/>
      <w:color w:val="4F81BD" w:themeColor="accent1"/>
      <w:szCs w:val="18"/>
    </w:rPr>
  </w:style>
  <w:style w:type="character" w:styleId="Uwydatnienie">
    <w:name w:val="Emphasis"/>
    <w:basedOn w:val="Domylnaczcionkaakapitu"/>
    <w:uiPriority w:val="20"/>
    <w:qFormat/>
    <w:rsid w:val="00741DFC"/>
    <w:rPr>
      <w:i/>
      <w:iCs/>
    </w:rPr>
  </w:style>
  <w:style w:type="paragraph" w:styleId="Stopka">
    <w:name w:val="footer"/>
    <w:basedOn w:val="Normalny"/>
    <w:link w:val="StopkaZnak"/>
    <w:uiPriority w:val="99"/>
    <w:unhideWhenUsed/>
    <w:qFormat/>
    <w:rsid w:val="00741DFC"/>
    <w:pPr>
      <w:tabs>
        <w:tab w:val="center" w:pos="4680"/>
        <w:tab w:val="right" w:pos="9360"/>
      </w:tabs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qFormat/>
    <w:rsid w:val="00741DFC"/>
    <w:pPr>
      <w:tabs>
        <w:tab w:val="center" w:pos="4680"/>
        <w:tab w:val="right" w:pos="9360"/>
      </w:tabs>
      <w:spacing w:after="0" w:line="240" w:lineRule="auto"/>
    </w:pPr>
  </w:style>
  <w:style w:type="paragraph" w:styleId="Lista">
    <w:name w:val="List"/>
    <w:basedOn w:val="Normalny"/>
    <w:uiPriority w:val="99"/>
    <w:unhideWhenUsed/>
    <w:qFormat/>
    <w:rsid w:val="00741DFC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qFormat/>
    <w:rsid w:val="00741DFC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qFormat/>
    <w:rsid w:val="00741DFC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qFormat/>
    <w:rsid w:val="00741DFC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qFormat/>
    <w:rsid w:val="00741DFC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qFormat/>
    <w:rsid w:val="00741DFC"/>
    <w:pPr>
      <w:numPr>
        <w:numId w:val="3"/>
      </w:numPr>
      <w:contextualSpacing/>
    </w:pPr>
  </w:style>
  <w:style w:type="paragraph" w:styleId="Lista-kontynuacja">
    <w:name w:val="List Continue"/>
    <w:basedOn w:val="Normalny"/>
    <w:uiPriority w:val="99"/>
    <w:unhideWhenUsed/>
    <w:qFormat/>
    <w:rsid w:val="00741DFC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qFormat/>
    <w:rsid w:val="00741DFC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qFormat/>
    <w:rsid w:val="00741DFC"/>
    <w:pPr>
      <w:spacing w:after="120"/>
      <w:ind w:left="1080"/>
      <w:contextualSpacing/>
    </w:pPr>
  </w:style>
  <w:style w:type="paragraph" w:styleId="Listanumerowana">
    <w:name w:val="List Number"/>
    <w:basedOn w:val="Normalny"/>
    <w:uiPriority w:val="99"/>
    <w:unhideWhenUsed/>
    <w:qFormat/>
    <w:rsid w:val="00741DFC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qFormat/>
    <w:rsid w:val="00741DFC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qFormat/>
    <w:rsid w:val="00741DFC"/>
    <w:pPr>
      <w:numPr>
        <w:numId w:val="6"/>
      </w:numPr>
      <w:contextualSpacing/>
    </w:pPr>
  </w:style>
  <w:style w:type="paragraph" w:styleId="Tekstmakra">
    <w:name w:val="macro"/>
    <w:link w:val="TekstmakraZnak"/>
    <w:uiPriority w:val="99"/>
    <w:unhideWhenUsed/>
    <w:qFormat/>
    <w:rsid w:val="00741DFC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val="en-US" w:eastAsia="en-US"/>
    </w:rPr>
  </w:style>
  <w:style w:type="character" w:styleId="Pogrubienie">
    <w:name w:val="Strong"/>
    <w:basedOn w:val="Domylnaczcionkaakapitu"/>
    <w:uiPriority w:val="22"/>
    <w:qFormat/>
    <w:rsid w:val="00741DFC"/>
    <w:rPr>
      <w:b/>
      <w:bCs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41DF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ela-Siatka">
    <w:name w:val="Table Grid"/>
    <w:basedOn w:val="Standardowy"/>
    <w:uiPriority w:val="59"/>
    <w:rsid w:val="00741D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ytu">
    <w:name w:val="Title"/>
    <w:basedOn w:val="Normalny"/>
    <w:next w:val="Normalny"/>
    <w:link w:val="TytuZnak"/>
    <w:uiPriority w:val="10"/>
    <w:qFormat/>
    <w:rsid w:val="00741DF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Jasnecieniowanie">
    <w:name w:val="Light Shading"/>
    <w:basedOn w:val="Standardowy"/>
    <w:uiPriority w:val="60"/>
    <w:rsid w:val="00741DFC"/>
    <w:rPr>
      <w:color w:val="000000" w:themeColor="text1" w:themeShade="BF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741DFC"/>
    <w:rPr>
      <w:color w:val="365F91" w:themeColor="accent1" w:themeShade="BF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741DFC"/>
    <w:rPr>
      <w:color w:val="943634" w:themeColor="accent2" w:themeShade="BF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741DFC"/>
    <w:rPr>
      <w:color w:val="76923C" w:themeColor="accent3" w:themeShade="BF"/>
    </w:rPr>
    <w:tblPr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741DFC"/>
    <w:rPr>
      <w:color w:val="5F497A" w:themeColor="accent4" w:themeShade="BF"/>
    </w:rPr>
    <w:tblPr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741DFC"/>
    <w:rPr>
      <w:color w:val="31849B" w:themeColor="accent5" w:themeShade="BF"/>
    </w:rPr>
    <w:tblPr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741DFC"/>
    <w:rPr>
      <w:color w:val="E36C0A" w:themeColor="accent6" w:themeShade="BF"/>
    </w:rPr>
    <w:tblPr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741DFC"/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741DFC"/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741DFC"/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741DFC"/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741DFC"/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741DFC"/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741DFC"/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741DFC"/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Jasnasiatkaakcent1">
    <w:name w:val="Light Grid Accent 1"/>
    <w:basedOn w:val="Standardowy"/>
    <w:uiPriority w:val="62"/>
    <w:qFormat/>
    <w:rsid w:val="00741DFC"/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Jasnasiatkaakcent2">
    <w:name w:val="Light Grid Accent 2"/>
    <w:basedOn w:val="Standardowy"/>
    <w:uiPriority w:val="62"/>
    <w:rsid w:val="00741DFC"/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Jasnasiatkaakcent3">
    <w:name w:val="Light Grid Accent 3"/>
    <w:basedOn w:val="Standardowy"/>
    <w:uiPriority w:val="62"/>
    <w:rsid w:val="00741DFC"/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Jasnasiatkaakcent4">
    <w:name w:val="Light Grid Accent 4"/>
    <w:basedOn w:val="Standardowy"/>
    <w:uiPriority w:val="62"/>
    <w:rsid w:val="00741DFC"/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Jasnasiatkaakcent5">
    <w:name w:val="Light Grid Accent 5"/>
    <w:basedOn w:val="Standardowy"/>
    <w:uiPriority w:val="62"/>
    <w:rsid w:val="00741DFC"/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Jasnasiatkaakcent6">
    <w:name w:val="Light Grid Accent 6"/>
    <w:basedOn w:val="Standardowy"/>
    <w:uiPriority w:val="62"/>
    <w:rsid w:val="00741DFC"/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redniecieniowanie1">
    <w:name w:val="Medium Shading 1"/>
    <w:basedOn w:val="Standardowy"/>
    <w:uiPriority w:val="63"/>
    <w:rsid w:val="00741DFC"/>
    <w:tblPr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741DFC"/>
    <w:tblPr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741DFC"/>
    <w:tblPr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741DFC"/>
    <w:tblPr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741DFC"/>
    <w:tblPr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741DFC"/>
    <w:tblPr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741DFC"/>
    <w:tblPr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741DFC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741DFC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741DFC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741DFC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741DFC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741DFC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741DFC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741DFC"/>
    <w:rPr>
      <w:color w:val="000000" w:themeColor="text1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741DFC"/>
    <w:rPr>
      <w:color w:val="000000" w:themeColor="text1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741DFC"/>
    <w:rPr>
      <w:color w:val="000000" w:themeColor="text1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741DFC"/>
    <w:rPr>
      <w:color w:val="000000" w:themeColor="text1"/>
    </w:rPr>
    <w:tblPr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741DFC"/>
    <w:rPr>
      <w:color w:val="000000" w:themeColor="text1"/>
    </w:rPr>
    <w:tblPr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741DFC"/>
    <w:rPr>
      <w:color w:val="000000" w:themeColor="text1"/>
    </w:rPr>
    <w:tblPr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741DFC"/>
    <w:rPr>
      <w:color w:val="000000" w:themeColor="text1"/>
    </w:rPr>
    <w:tblPr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741DFC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741DFC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741DFC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741DFC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741DFC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741DFC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741DFC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741DFC"/>
    <w:tblPr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741DFC"/>
    <w:tblPr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741DFC"/>
    <w:tblPr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741DFC"/>
    <w:tblPr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741DFC"/>
    <w:tblPr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741DFC"/>
    <w:tblPr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741DFC"/>
    <w:tblPr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741DFC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741DFC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741DFC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741DFC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741DFC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741DFC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741DFC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741DFC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741DFC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741DFC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741DFC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741DFC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741DFC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741DFC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741DFC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741DFC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741DFC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741DFC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741DFC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741DFC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741DFC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741DFC"/>
    <w:rPr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741DFC"/>
    <w:rPr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741DFC"/>
    <w:rPr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741DFC"/>
    <w:rPr>
      <w:color w:val="000000" w:themeColor="text1"/>
    </w:rPr>
    <w:tblPr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741DFC"/>
    <w:rPr>
      <w:color w:val="000000" w:themeColor="text1"/>
    </w:rPr>
    <w:tblPr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741DFC"/>
    <w:rPr>
      <w:color w:val="000000" w:themeColor="text1"/>
    </w:rPr>
    <w:tblPr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741DFC"/>
    <w:rPr>
      <w:color w:val="000000" w:themeColor="text1"/>
    </w:rPr>
    <w:tblPr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741DFC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741DFC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741DFC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741DFC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741DFC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741DFC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741DFC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741DFC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741DFC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741DFC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741DFC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741DFC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741DFC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741DFC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NagwekZnak">
    <w:name w:val="Nagłówek Znak"/>
    <w:basedOn w:val="Domylnaczcionkaakapitu"/>
    <w:link w:val="Nagwek"/>
    <w:uiPriority w:val="99"/>
    <w:qFormat/>
    <w:rsid w:val="00741DFC"/>
  </w:style>
  <w:style w:type="character" w:customStyle="1" w:styleId="StopkaZnak">
    <w:name w:val="Stopka Znak"/>
    <w:basedOn w:val="Domylnaczcionkaakapitu"/>
    <w:link w:val="Stopka"/>
    <w:uiPriority w:val="99"/>
    <w:qFormat/>
    <w:rsid w:val="00741DFC"/>
  </w:style>
  <w:style w:type="paragraph" w:styleId="Bezodstpw">
    <w:name w:val="No Spacing"/>
    <w:uiPriority w:val="1"/>
    <w:qFormat/>
    <w:rsid w:val="00741DFC"/>
    <w:rPr>
      <w:sz w:val="22"/>
      <w:szCs w:val="22"/>
      <w:lang w:val="en-US" w:eastAsia="en-US"/>
    </w:rPr>
  </w:style>
  <w:style w:type="character" w:customStyle="1" w:styleId="Nagwek1Znak">
    <w:name w:val="Nagłówek 1 Znak"/>
    <w:basedOn w:val="Domylnaczcionkaakapitu"/>
    <w:link w:val="Nagwek1"/>
    <w:uiPriority w:val="9"/>
    <w:qFormat/>
    <w:rsid w:val="00741DF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741DF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741DF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ytuZnak">
    <w:name w:val="Tytuł Znak"/>
    <w:basedOn w:val="Domylnaczcionkaakapitu"/>
    <w:link w:val="Tytu"/>
    <w:uiPriority w:val="10"/>
    <w:qFormat/>
    <w:rsid w:val="00741D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rsid w:val="00741DF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741DFC"/>
    <w:pPr>
      <w:ind w:left="720"/>
      <w:contextualSpacing/>
    </w:p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741DFC"/>
  </w:style>
  <w:style w:type="character" w:customStyle="1" w:styleId="Tekstpodstawowy2Znak">
    <w:name w:val="Tekst podstawowy 2 Znak"/>
    <w:basedOn w:val="Domylnaczcionkaakapitu"/>
    <w:link w:val="Tekstpodstawowy2"/>
    <w:uiPriority w:val="99"/>
    <w:qFormat/>
    <w:rsid w:val="00741DFC"/>
  </w:style>
  <w:style w:type="character" w:customStyle="1" w:styleId="Tekstpodstawowy3Znak">
    <w:name w:val="Tekst podstawowy 3 Znak"/>
    <w:basedOn w:val="Domylnaczcionkaakapitu"/>
    <w:link w:val="Tekstpodstawowy3"/>
    <w:uiPriority w:val="99"/>
    <w:qFormat/>
    <w:rsid w:val="00741DFC"/>
    <w:rPr>
      <w:sz w:val="16"/>
      <w:szCs w:val="16"/>
    </w:rPr>
  </w:style>
  <w:style w:type="character" w:customStyle="1" w:styleId="TekstmakraZnak">
    <w:name w:val="Tekst makra Znak"/>
    <w:basedOn w:val="Domylnaczcionkaakapitu"/>
    <w:link w:val="Tekstmakra"/>
    <w:uiPriority w:val="99"/>
    <w:qFormat/>
    <w:rsid w:val="00741DFC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741DFC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qFormat/>
    <w:rsid w:val="00741DFC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741DF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741DFC"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741DFC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741DF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741DFC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741DF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41DF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741DFC"/>
    <w:rPr>
      <w:b/>
      <w:bCs/>
      <w:i/>
      <w:iCs/>
      <w:color w:val="4F81BD" w:themeColor="accent1"/>
    </w:rPr>
  </w:style>
  <w:style w:type="character" w:customStyle="1" w:styleId="Wyrnieniedelikatne1">
    <w:name w:val="Wyróżnienie delikatne1"/>
    <w:basedOn w:val="Domylnaczcionkaakapitu"/>
    <w:uiPriority w:val="19"/>
    <w:qFormat/>
    <w:rsid w:val="00741DFC"/>
    <w:rPr>
      <w:i/>
      <w:iCs/>
      <w:color w:val="7F7F7F" w:themeColor="text1" w:themeTint="80"/>
    </w:rPr>
  </w:style>
  <w:style w:type="character" w:customStyle="1" w:styleId="Wyrnienieintensywne1">
    <w:name w:val="Wyróżnienie intensywne1"/>
    <w:basedOn w:val="Domylnaczcionkaakapitu"/>
    <w:uiPriority w:val="21"/>
    <w:qFormat/>
    <w:rsid w:val="00741DFC"/>
    <w:rPr>
      <w:b/>
      <w:bCs/>
      <w:i/>
      <w:iCs/>
      <w:color w:val="4F81BD" w:themeColor="accent1"/>
    </w:rPr>
  </w:style>
  <w:style w:type="character" w:customStyle="1" w:styleId="Odwoaniedelikatne1">
    <w:name w:val="Odwołanie delikatne1"/>
    <w:basedOn w:val="Domylnaczcionkaakapitu"/>
    <w:uiPriority w:val="31"/>
    <w:qFormat/>
    <w:rsid w:val="00741DFC"/>
    <w:rPr>
      <w:smallCaps/>
      <w:color w:val="C0504D" w:themeColor="accent2"/>
      <w:u w:val="single"/>
    </w:rPr>
  </w:style>
  <w:style w:type="character" w:customStyle="1" w:styleId="Odwoanieintensywne1">
    <w:name w:val="Odwołanie intensywne1"/>
    <w:basedOn w:val="Domylnaczcionkaakapitu"/>
    <w:uiPriority w:val="32"/>
    <w:qFormat/>
    <w:rsid w:val="00741DFC"/>
    <w:rPr>
      <w:b/>
      <w:bCs/>
      <w:smallCaps/>
      <w:color w:val="C0504D" w:themeColor="accent2"/>
      <w:spacing w:val="5"/>
      <w:u w:val="single"/>
    </w:rPr>
  </w:style>
  <w:style w:type="character" w:customStyle="1" w:styleId="Tytuksiki1">
    <w:name w:val="Tytuł książki1"/>
    <w:basedOn w:val="Domylnaczcionkaakapitu"/>
    <w:uiPriority w:val="33"/>
    <w:qFormat/>
    <w:rsid w:val="00741DFC"/>
    <w:rPr>
      <w:b/>
      <w:bCs/>
      <w:smallCaps/>
      <w:spacing w:val="5"/>
    </w:rPr>
  </w:style>
  <w:style w:type="paragraph" w:customStyle="1" w:styleId="Nagwekspisutreci1">
    <w:name w:val="Nagłówek spisu treści1"/>
    <w:basedOn w:val="Nagwek1"/>
    <w:next w:val="Normalny"/>
    <w:uiPriority w:val="39"/>
    <w:semiHidden/>
    <w:unhideWhenUsed/>
    <w:qFormat/>
    <w:rsid w:val="00741DFC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0FAF158-BFB9-4442-98C3-F48828437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418</Words>
  <Characters>2514</Characters>
  <Application>Microsoft Office Word</Application>
  <DocSecurity>0</DocSecurity>
  <Lines>20</Lines>
  <Paragraphs>5</Paragraphs>
  <ScaleCrop>false</ScaleCrop>
  <Company/>
  <LinksUpToDate>false</LinksUpToDate>
  <CharactersWithSpaces>2927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Marta</cp:lastModifiedBy>
  <cp:revision>75</cp:revision>
  <cp:lastPrinted>2026-09-18T06:25:00Z</cp:lastPrinted>
  <dcterms:created xsi:type="dcterms:W3CDTF">2026-09-18T06:28:00Z</dcterms:created>
  <dcterms:modified xsi:type="dcterms:W3CDTF">2026-10-02T06:22:00Z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eyJoZGlkIjoiNTg0MzMyNGJiMDEzODc5ODNlMGVjODViOWRkZjg1MDgiLCJ1c2VySWQiOiIzNzI4MTMyODI4NDE4In0=</vt:lpwstr>
  </property>
  <property fmtid="{D5CDD505-2E9C-101B-9397-08002B2CF9AE}" pid="3" name="KSOProductBuildVer">
    <vt:lpwstr>1045-12.1.0.28485</vt:lpwstr>
  </property>
  <property fmtid="{D5CDD505-2E9C-101B-9397-08002B2CF9AE}" pid="4" name="ICV">
    <vt:lpwstr>2B2516178F8546D0981A74AC4DB768C8_13</vt:lpwstr>
  </property>
</Properties>
</file>