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DFC" w:rsidRDefault="00494780">
      <w:pPr>
        <w:jc w:val="center"/>
      </w:pPr>
      <w:r>
        <w:rPr>
          <w:b/>
          <w:sz w:val="36"/>
        </w:rPr>
        <w:t>JADŁOSPIS</w:t>
      </w:r>
    </w:p>
    <w:p w:rsidR="00741DFC" w:rsidRDefault="00494780">
      <w:pPr>
        <w:jc w:val="center"/>
      </w:pPr>
      <w:r>
        <w:rPr>
          <w:b/>
          <w:sz w:val="24"/>
          <w:lang w:val="pl-PL"/>
        </w:rPr>
        <w:t>21</w:t>
      </w:r>
      <w:r>
        <w:rPr>
          <w:b/>
          <w:sz w:val="24"/>
        </w:rPr>
        <w:t>–</w:t>
      </w:r>
      <w:r>
        <w:rPr>
          <w:b/>
          <w:sz w:val="24"/>
          <w:lang w:val="pl-PL"/>
        </w:rPr>
        <w:t>25</w:t>
      </w:r>
      <w:r>
        <w:rPr>
          <w:b/>
          <w:sz w:val="24"/>
        </w:rPr>
        <w:t>.09.2026 r.</w:t>
      </w:r>
    </w:p>
    <w:tbl>
      <w:tblPr>
        <w:tblStyle w:val="Tabela-Siatka"/>
        <w:tblW w:w="0" w:type="auto"/>
        <w:jc w:val="center"/>
        <w:tblLook w:val="04A0"/>
      </w:tblPr>
      <w:tblGrid>
        <w:gridCol w:w="1134"/>
        <w:gridCol w:w="1729"/>
        <w:gridCol w:w="1729"/>
        <w:gridCol w:w="1729"/>
        <w:gridCol w:w="1729"/>
        <w:gridCol w:w="1729"/>
      </w:tblGrid>
      <w:tr w:rsidR="00741DFC">
        <w:trPr>
          <w:jc w:val="center"/>
        </w:trPr>
        <w:tc>
          <w:tcPr>
            <w:tcW w:w="1134" w:type="dxa"/>
            <w:vAlign w:val="center"/>
          </w:tcPr>
          <w:p w:rsidR="00741DFC" w:rsidRDefault="0049478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POSIŁEK</w:t>
            </w:r>
          </w:p>
        </w:tc>
        <w:tc>
          <w:tcPr>
            <w:tcW w:w="1729" w:type="dxa"/>
            <w:vAlign w:val="center"/>
          </w:tcPr>
          <w:p w:rsidR="00741DFC" w:rsidRDefault="0049478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PONIEDZIAŁEK</w:t>
            </w:r>
          </w:p>
        </w:tc>
        <w:tc>
          <w:tcPr>
            <w:tcW w:w="1729" w:type="dxa"/>
            <w:vAlign w:val="center"/>
          </w:tcPr>
          <w:p w:rsidR="00741DFC" w:rsidRDefault="0049478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WTOREK</w:t>
            </w:r>
          </w:p>
        </w:tc>
        <w:tc>
          <w:tcPr>
            <w:tcW w:w="1729" w:type="dxa"/>
            <w:vAlign w:val="center"/>
          </w:tcPr>
          <w:p w:rsidR="00741DFC" w:rsidRDefault="0049478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ŚRODA</w:t>
            </w:r>
          </w:p>
        </w:tc>
        <w:tc>
          <w:tcPr>
            <w:tcW w:w="1729" w:type="dxa"/>
            <w:vAlign w:val="center"/>
          </w:tcPr>
          <w:p w:rsidR="00741DFC" w:rsidRDefault="0049478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CZWARTEK</w:t>
            </w:r>
          </w:p>
        </w:tc>
        <w:tc>
          <w:tcPr>
            <w:tcW w:w="1729" w:type="dxa"/>
            <w:vAlign w:val="center"/>
          </w:tcPr>
          <w:p w:rsidR="00741DFC" w:rsidRDefault="0049478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PIĄTEK</w:t>
            </w:r>
          </w:p>
        </w:tc>
      </w:tr>
      <w:tr w:rsidR="00741DFC">
        <w:trPr>
          <w:jc w:val="center"/>
        </w:trPr>
        <w:tc>
          <w:tcPr>
            <w:tcW w:w="1134" w:type="dxa"/>
          </w:tcPr>
          <w:p w:rsidR="00741DFC" w:rsidRDefault="00494780">
            <w:pPr>
              <w:spacing w:after="0" w:line="240" w:lineRule="auto"/>
            </w:pPr>
            <w:r>
              <w:rPr>
                <w:b/>
                <w:sz w:val="15"/>
              </w:rPr>
              <w:t>ŚNIADANIE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 xml:space="preserve">Jajka gotowane z majonezem i </w:t>
            </w:r>
            <w:proofErr w:type="spellStart"/>
            <w:r>
              <w:rPr>
                <w:sz w:val="15"/>
                <w:lang w:val="pl-PL"/>
              </w:rPr>
              <w:t>szcypiorkiem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Wędlina</w:t>
            </w:r>
            <w:proofErr w:type="spellEnd"/>
            <w:r>
              <w:rPr>
                <w:sz w:val="15"/>
              </w:rPr>
              <w:br/>
              <w:t xml:space="preserve">• Ser </w:t>
            </w:r>
            <w:proofErr w:type="spellStart"/>
            <w:r>
              <w:rPr>
                <w:sz w:val="15"/>
              </w:rPr>
              <w:t>żółt</w:t>
            </w:r>
            <w:proofErr w:type="spellEnd"/>
            <w:r>
              <w:rPr>
                <w:sz w:val="15"/>
                <w:lang w:val="pl-PL"/>
              </w:rPr>
              <w:t>y, ser biały w plastrach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Serki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topione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Warzywa</w:t>
            </w:r>
            <w:proofErr w:type="spellEnd"/>
            <w:r>
              <w:rPr>
                <w:sz w:val="15"/>
                <w:lang w:val="pl-PL"/>
              </w:rPr>
              <w:t xml:space="preserve"> (pomidory, ogórek, oliwki)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Płatki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mlekiem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Herbata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Parówki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Wędlina</w:t>
            </w:r>
            <w:proofErr w:type="spellEnd"/>
            <w:r>
              <w:rPr>
                <w:sz w:val="15"/>
              </w:rPr>
              <w:br/>
              <w:t xml:space="preserve">• Ser </w:t>
            </w:r>
            <w:proofErr w:type="spellStart"/>
            <w:r>
              <w:rPr>
                <w:sz w:val="15"/>
              </w:rPr>
              <w:t>żółt</w:t>
            </w:r>
            <w:proofErr w:type="spellEnd"/>
            <w:r>
              <w:rPr>
                <w:sz w:val="15"/>
                <w:lang w:val="pl-PL"/>
              </w:rPr>
              <w:t xml:space="preserve">y, ser </w:t>
            </w:r>
            <w:proofErr w:type="spellStart"/>
            <w:r>
              <w:rPr>
                <w:sz w:val="15"/>
              </w:rPr>
              <w:t>biały</w:t>
            </w:r>
            <w:proofErr w:type="spellEnd"/>
            <w:r>
              <w:rPr>
                <w:sz w:val="15"/>
                <w:lang w:val="pl-PL"/>
              </w:rPr>
              <w:t xml:space="preserve"> w plastrach, </w:t>
            </w:r>
            <w:proofErr w:type="spellStart"/>
            <w:r>
              <w:rPr>
                <w:sz w:val="15"/>
                <w:lang w:val="pl-PL"/>
              </w:rPr>
              <w:t>mozzarella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Płatki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mlekiem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Warzywa</w:t>
            </w:r>
            <w:proofErr w:type="spellEnd"/>
            <w:r>
              <w:rPr>
                <w:sz w:val="15"/>
                <w:lang w:val="pl-PL"/>
              </w:rPr>
              <w:t xml:space="preserve"> (pomidory, ogórki, papryka)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Gruszka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Kawa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Inka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Ryba z serem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Wędlina</w:t>
            </w:r>
            <w:proofErr w:type="spellEnd"/>
            <w:r>
              <w:rPr>
                <w:sz w:val="15"/>
              </w:rPr>
              <w:br/>
              <w:t xml:space="preserve">• Ser </w:t>
            </w:r>
            <w:proofErr w:type="spellStart"/>
            <w:r>
              <w:rPr>
                <w:sz w:val="15"/>
              </w:rPr>
              <w:t>żółt</w:t>
            </w:r>
            <w:proofErr w:type="spellEnd"/>
            <w:r>
              <w:rPr>
                <w:sz w:val="15"/>
                <w:lang w:val="pl-PL"/>
              </w:rPr>
              <w:t>, ser biały w plastrach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 xml:space="preserve">Serek </w:t>
            </w:r>
            <w:proofErr w:type="spellStart"/>
            <w:r>
              <w:rPr>
                <w:sz w:val="15"/>
                <w:lang w:val="pl-PL"/>
              </w:rPr>
              <w:t>almette</w:t>
            </w:r>
            <w:proofErr w:type="spellEnd"/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Warzywa (pomido</w:t>
            </w:r>
            <w:r>
              <w:rPr>
                <w:sz w:val="15"/>
                <w:lang w:val="pl-PL"/>
              </w:rPr>
              <w:t>ry, ogórki)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Herbata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 xml:space="preserve">Pasta jajeczna (jajka, ogórek konserwowy, </w:t>
            </w:r>
            <w:proofErr w:type="spellStart"/>
            <w:r>
              <w:rPr>
                <w:sz w:val="15"/>
                <w:lang w:val="pl-PL"/>
              </w:rPr>
              <w:t>szcypiorek</w:t>
            </w:r>
            <w:proofErr w:type="spellEnd"/>
            <w:r>
              <w:rPr>
                <w:sz w:val="15"/>
                <w:lang w:val="pl-PL"/>
              </w:rPr>
              <w:t>, majonez, musztarda)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Warzywa</w:t>
            </w:r>
            <w:proofErr w:type="spellEnd"/>
            <w:r>
              <w:rPr>
                <w:sz w:val="15"/>
                <w:lang w:val="pl-PL"/>
              </w:rPr>
              <w:t>(pomidory, ogórki, papryka)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Wędlina</w:t>
            </w:r>
            <w:proofErr w:type="spellEnd"/>
            <w:r>
              <w:rPr>
                <w:sz w:val="15"/>
              </w:rPr>
              <w:br/>
              <w:t xml:space="preserve">• Ser </w:t>
            </w:r>
            <w:proofErr w:type="spellStart"/>
            <w:r>
              <w:rPr>
                <w:sz w:val="15"/>
              </w:rPr>
              <w:t>żółt</w:t>
            </w:r>
            <w:proofErr w:type="spellEnd"/>
            <w:r>
              <w:rPr>
                <w:sz w:val="15"/>
                <w:lang w:val="pl-PL"/>
              </w:rPr>
              <w:t xml:space="preserve">y, ser </w:t>
            </w:r>
            <w:proofErr w:type="spellStart"/>
            <w:r>
              <w:rPr>
                <w:sz w:val="15"/>
              </w:rPr>
              <w:t>biały</w:t>
            </w:r>
            <w:proofErr w:type="spellEnd"/>
            <w:r>
              <w:rPr>
                <w:sz w:val="15"/>
                <w:lang w:val="pl-PL"/>
              </w:rPr>
              <w:t xml:space="preserve"> w plastrach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Herbata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Ł</w:t>
            </w:r>
            <w:r>
              <w:rPr>
                <w:sz w:val="15"/>
                <w:lang w:val="pl-PL"/>
              </w:rPr>
              <w:t>osoś kanapkowy</w:t>
            </w:r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Jajka gotowane</w:t>
            </w:r>
          </w:p>
          <w:p w:rsidR="00741DFC" w:rsidRDefault="00494780">
            <w:pPr>
              <w:spacing w:after="0" w:line="240" w:lineRule="auto"/>
              <w:rPr>
                <w:lang w:val="pl-PL"/>
              </w:rPr>
            </w:pPr>
            <w:r>
              <w:rPr>
                <w:sz w:val="15"/>
              </w:rPr>
              <w:t>•</w:t>
            </w:r>
            <w:r>
              <w:rPr>
                <w:sz w:val="15"/>
                <w:lang w:val="pl-PL"/>
              </w:rPr>
              <w:t xml:space="preserve"> </w:t>
            </w:r>
            <w:proofErr w:type="spellStart"/>
            <w:r>
              <w:rPr>
                <w:sz w:val="15"/>
                <w:lang w:val="pl-PL"/>
              </w:rPr>
              <w:t>Paptrykar</w:t>
            </w:r>
            <w:r>
              <w:rPr>
                <w:sz w:val="15"/>
                <w:lang w:val="pl-PL"/>
              </w:rPr>
              <w:t>z</w:t>
            </w:r>
            <w:proofErr w:type="spellEnd"/>
            <w:r>
              <w:rPr>
                <w:sz w:val="15"/>
              </w:rPr>
              <w:br/>
              <w:t xml:space="preserve">• Ser </w:t>
            </w:r>
            <w:proofErr w:type="spellStart"/>
            <w:r>
              <w:rPr>
                <w:sz w:val="15"/>
              </w:rPr>
              <w:t>żółty</w:t>
            </w:r>
            <w:proofErr w:type="spellEnd"/>
            <w:r>
              <w:rPr>
                <w:sz w:val="15"/>
                <w:lang w:val="pl-PL"/>
              </w:rPr>
              <w:t xml:space="preserve">, ser </w:t>
            </w:r>
            <w:proofErr w:type="spellStart"/>
            <w:r>
              <w:rPr>
                <w:sz w:val="15"/>
              </w:rPr>
              <w:t>biały</w:t>
            </w:r>
            <w:proofErr w:type="spellEnd"/>
            <w:r>
              <w:rPr>
                <w:sz w:val="15"/>
                <w:lang w:val="pl-PL"/>
              </w:rPr>
              <w:t xml:space="preserve"> w plastrach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Warzywa</w:t>
            </w:r>
            <w:proofErr w:type="spellEnd"/>
            <w:r>
              <w:rPr>
                <w:sz w:val="15"/>
                <w:lang w:val="pl-PL"/>
              </w:rPr>
              <w:t xml:space="preserve"> (pomidory, ogórki)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Kawa inka</w:t>
            </w:r>
          </w:p>
        </w:tc>
      </w:tr>
      <w:tr w:rsidR="00741DFC">
        <w:trPr>
          <w:jc w:val="center"/>
        </w:trPr>
        <w:tc>
          <w:tcPr>
            <w:tcW w:w="1134" w:type="dxa"/>
          </w:tcPr>
          <w:p w:rsidR="00741DFC" w:rsidRDefault="00494780">
            <w:pPr>
              <w:spacing w:after="0" w:line="240" w:lineRule="auto"/>
            </w:pPr>
            <w:r>
              <w:rPr>
                <w:b/>
                <w:sz w:val="15"/>
              </w:rPr>
              <w:t>OBIAD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15"/>
              </w:rPr>
            </w:pPr>
            <w:r>
              <w:rPr>
                <w:sz w:val="15"/>
              </w:rPr>
              <w:t xml:space="preserve">• </w:t>
            </w:r>
            <w:proofErr w:type="spellStart"/>
            <w:r>
              <w:rPr>
                <w:sz w:val="15"/>
              </w:rPr>
              <w:t>Zupa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  <w:lang w:val="pl-PL"/>
              </w:rPr>
              <w:t>szczwiowa</w:t>
            </w:r>
            <w:proofErr w:type="spellEnd"/>
            <w:r>
              <w:rPr>
                <w:sz w:val="15"/>
                <w:lang w:val="pl-PL"/>
              </w:rPr>
              <w:t xml:space="preserve"> (wywar warzywny, jajka, </w:t>
            </w:r>
            <w:proofErr w:type="spellStart"/>
            <w:r>
              <w:rPr>
                <w:sz w:val="15"/>
                <w:lang w:val="pl-PL"/>
              </w:rPr>
              <w:t>szcaw</w:t>
            </w:r>
            <w:proofErr w:type="spellEnd"/>
            <w:r>
              <w:rPr>
                <w:sz w:val="15"/>
                <w:lang w:val="pl-PL"/>
              </w:rPr>
              <w:t>, ziemniaki, marchew, śmietana)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 xml:space="preserve">Sos </w:t>
            </w:r>
            <w:proofErr w:type="spellStart"/>
            <w:r>
              <w:rPr>
                <w:sz w:val="15"/>
                <w:lang w:val="pl-PL"/>
              </w:rPr>
              <w:t>bolognese</w:t>
            </w:r>
            <w:proofErr w:type="spellEnd"/>
            <w:r>
              <w:rPr>
                <w:sz w:val="15"/>
                <w:lang w:val="pl-PL"/>
              </w:rPr>
              <w:t xml:space="preserve"> (mięso mielone, koncentrat pomidorowy, marchew, cebula, seler)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Makaron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Ser żółty tarkowany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Kompot</w:t>
            </w:r>
            <w:proofErr w:type="spellEnd"/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proofErr w:type="spellStart"/>
            <w:r>
              <w:rPr>
                <w:sz w:val="15"/>
                <w:lang w:val="pl-PL"/>
              </w:rPr>
              <w:t>Cynamonka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Zupa pomidorowa</w:t>
            </w:r>
            <w:r>
              <w:rPr>
                <w:sz w:val="15"/>
              </w:rPr>
              <w:t xml:space="preserve"> (</w:t>
            </w:r>
            <w:r>
              <w:rPr>
                <w:sz w:val="15"/>
                <w:lang w:val="pl-PL"/>
              </w:rPr>
              <w:t>wywar z kości</w:t>
            </w:r>
            <w:r>
              <w:rPr>
                <w:sz w:val="15"/>
              </w:rPr>
              <w:t xml:space="preserve">, </w:t>
            </w:r>
            <w:r>
              <w:rPr>
                <w:sz w:val="15"/>
                <w:lang w:val="pl-PL"/>
              </w:rPr>
              <w:t>ryż</w:t>
            </w:r>
            <w:r>
              <w:rPr>
                <w:sz w:val="15"/>
              </w:rPr>
              <w:t>,</w:t>
            </w:r>
            <w:r>
              <w:rPr>
                <w:sz w:val="15"/>
                <w:lang w:val="pl-PL"/>
              </w:rPr>
              <w:t xml:space="preserve"> koncentrat</w:t>
            </w:r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warzywa</w:t>
            </w:r>
            <w:proofErr w:type="spellEnd"/>
            <w:r>
              <w:rPr>
                <w:sz w:val="15"/>
                <w:lang w:val="pl-PL"/>
              </w:rPr>
              <w:t>, śmietana</w:t>
            </w:r>
            <w:r>
              <w:rPr>
                <w:sz w:val="15"/>
              </w:rPr>
              <w:t>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Gulasz (mięso wołowo-wieprzowe, papryka, cebula, marchew)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Ziemniaki</w:t>
            </w:r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Ogórek kiszony</w:t>
            </w:r>
          </w:p>
          <w:p w:rsidR="00741DFC" w:rsidRDefault="00494780">
            <w:pPr>
              <w:spacing w:after="0" w:line="240" w:lineRule="auto"/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Banany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Woda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proofErr w:type="spellStart"/>
            <w:r>
              <w:rPr>
                <w:sz w:val="15"/>
              </w:rPr>
              <w:t>Zupa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pl-PL"/>
              </w:rPr>
              <w:t>jarzynowa</w:t>
            </w:r>
            <w:r>
              <w:rPr>
                <w:sz w:val="15"/>
              </w:rPr>
              <w:t xml:space="preserve"> (</w:t>
            </w:r>
            <w:proofErr w:type="spellStart"/>
            <w:r>
              <w:rPr>
                <w:sz w:val="15"/>
              </w:rPr>
              <w:t>wywar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warzyw</w:t>
            </w:r>
            <w:r>
              <w:rPr>
                <w:sz w:val="15"/>
              </w:rPr>
              <w:t>ny</w:t>
            </w:r>
            <w:proofErr w:type="spellEnd"/>
            <w:r>
              <w:rPr>
                <w:sz w:val="15"/>
              </w:rPr>
              <w:t>,</w:t>
            </w:r>
            <w:r>
              <w:rPr>
                <w:sz w:val="15"/>
                <w:lang w:val="pl-PL"/>
              </w:rPr>
              <w:t>fasolka szparagowa</w:t>
            </w:r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ziemniaki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marchew</w:t>
            </w:r>
            <w:proofErr w:type="spellEnd"/>
            <w:r>
              <w:rPr>
                <w:sz w:val="15"/>
                <w:lang w:val="pl-PL"/>
              </w:rPr>
              <w:t>, śmietana</w:t>
            </w:r>
            <w:r>
              <w:rPr>
                <w:sz w:val="15"/>
              </w:rPr>
              <w:t>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Makaron z soczewicą, suszonymi pomidorami i szpinakiem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 xml:space="preserve">Kompot z </w:t>
            </w:r>
            <w:proofErr w:type="spellStart"/>
            <w:r>
              <w:rPr>
                <w:sz w:val="15"/>
                <w:lang w:val="pl-PL"/>
              </w:rPr>
              <w:t>aronii</w:t>
            </w:r>
            <w:proofErr w:type="spellEnd"/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Jabłko</w:t>
            </w:r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Czekolada gorzka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 xml:space="preserve">Zupa krem z </w:t>
            </w:r>
            <w:proofErr w:type="spellStart"/>
            <w:r>
              <w:rPr>
                <w:sz w:val="15"/>
                <w:lang w:val="pl-PL"/>
              </w:rPr>
              <w:t>dynii</w:t>
            </w:r>
            <w:proofErr w:type="spellEnd"/>
            <w:r>
              <w:rPr>
                <w:sz w:val="15"/>
                <w:lang w:val="pl-PL"/>
              </w:rPr>
              <w:t xml:space="preserve"> (wywar z kości, dynia, ziemniaki, marchew, śmietanka)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Pulpety w sosie koperkow</w:t>
            </w:r>
            <w:r>
              <w:rPr>
                <w:sz w:val="15"/>
                <w:lang w:val="pl-PL"/>
              </w:rPr>
              <w:t>ym (mięso mielone, bułka tarta, sos (koperek, śmietana, wywar warzywny, mąka))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Ziemniaki</w:t>
            </w:r>
            <w:proofErr w:type="spellEnd"/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 xml:space="preserve">Sałata z </w:t>
            </w:r>
            <w:proofErr w:type="spellStart"/>
            <w:r>
              <w:rPr>
                <w:sz w:val="15"/>
                <w:lang w:val="pl-PL"/>
              </w:rPr>
              <w:t>pomidotem</w:t>
            </w:r>
            <w:proofErr w:type="spellEnd"/>
            <w:r>
              <w:rPr>
                <w:sz w:val="15"/>
                <w:lang w:val="pl-PL"/>
              </w:rPr>
              <w:t xml:space="preserve"> w sosie </w:t>
            </w:r>
            <w:proofErr w:type="spellStart"/>
            <w:r>
              <w:rPr>
                <w:sz w:val="15"/>
                <w:lang w:val="pl-PL"/>
              </w:rPr>
              <w:t>vinegret</w:t>
            </w:r>
            <w:proofErr w:type="spellEnd"/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Sok „Kubuś Play”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15"/>
              </w:rPr>
            </w:pPr>
            <w:r>
              <w:rPr>
                <w:sz w:val="15"/>
              </w:rPr>
              <w:t xml:space="preserve">• </w:t>
            </w:r>
            <w:proofErr w:type="spellStart"/>
            <w:r>
              <w:rPr>
                <w:sz w:val="15"/>
              </w:rPr>
              <w:t>Zupa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pl-PL"/>
              </w:rPr>
              <w:t>grochowa (wywar z kości, groch, ziemniaki)</w:t>
            </w:r>
            <w:r w:rsidR="00B609B4">
              <w:rPr>
                <w:sz w:val="15"/>
              </w:rPr>
              <w:br/>
              <w:t xml:space="preserve">- </w:t>
            </w:r>
            <w:proofErr w:type="spellStart"/>
            <w:r w:rsidR="00B609B4">
              <w:rPr>
                <w:sz w:val="15"/>
              </w:rPr>
              <w:t>łosoś</w:t>
            </w:r>
            <w:proofErr w:type="spellEnd"/>
            <w:r w:rsidR="00B609B4">
              <w:rPr>
                <w:sz w:val="15"/>
              </w:rPr>
              <w:t xml:space="preserve"> </w:t>
            </w:r>
            <w:proofErr w:type="spellStart"/>
            <w:r w:rsidR="00B609B4">
              <w:rPr>
                <w:sz w:val="15"/>
              </w:rPr>
              <w:t>pieczony</w:t>
            </w:r>
            <w:proofErr w:type="spellEnd"/>
          </w:p>
          <w:p w:rsidR="00B609B4" w:rsidRDefault="00B609B4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>-</w:t>
            </w:r>
            <w:proofErr w:type="spellStart"/>
            <w:r>
              <w:rPr>
                <w:sz w:val="15"/>
              </w:rPr>
              <w:t>ziemniaki</w:t>
            </w:r>
            <w:proofErr w:type="spellEnd"/>
            <w:r>
              <w:rPr>
                <w:sz w:val="15"/>
              </w:rPr>
              <w:t xml:space="preserve">  z </w:t>
            </w:r>
            <w:proofErr w:type="spellStart"/>
            <w:r>
              <w:rPr>
                <w:sz w:val="15"/>
              </w:rPr>
              <w:t>koperkiem</w:t>
            </w:r>
            <w:proofErr w:type="spellEnd"/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Kapusta kiszona z cebulą i olejem</w:t>
            </w:r>
          </w:p>
          <w:p w:rsidR="00741DFC" w:rsidRDefault="00494780">
            <w:pPr>
              <w:spacing w:after="0" w:line="240" w:lineRule="auto"/>
            </w:pPr>
            <w:r>
              <w:rPr>
                <w:sz w:val="15"/>
              </w:rPr>
              <w:t xml:space="preserve">• </w:t>
            </w:r>
            <w:proofErr w:type="spellStart"/>
            <w:r>
              <w:rPr>
                <w:sz w:val="15"/>
              </w:rPr>
              <w:t>Kompot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owocowy</w:t>
            </w:r>
            <w:proofErr w:type="spellEnd"/>
          </w:p>
        </w:tc>
      </w:tr>
      <w:tr w:rsidR="00741DFC">
        <w:trPr>
          <w:jc w:val="center"/>
        </w:trPr>
        <w:tc>
          <w:tcPr>
            <w:tcW w:w="1134" w:type="dxa"/>
          </w:tcPr>
          <w:p w:rsidR="00741DFC" w:rsidRDefault="00494780">
            <w:pPr>
              <w:spacing w:after="0" w:line="240" w:lineRule="auto"/>
            </w:pPr>
            <w:r>
              <w:rPr>
                <w:b/>
                <w:sz w:val="15"/>
              </w:rPr>
              <w:t>KOLACJA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Kabanosy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Wędlina</w:t>
            </w:r>
            <w:proofErr w:type="spellEnd"/>
            <w:r>
              <w:rPr>
                <w:sz w:val="15"/>
              </w:rPr>
              <w:br/>
              <w:t xml:space="preserve">• Ser </w:t>
            </w:r>
            <w:proofErr w:type="spellStart"/>
            <w:r>
              <w:rPr>
                <w:sz w:val="15"/>
              </w:rPr>
              <w:t>żółty</w:t>
            </w:r>
            <w:proofErr w:type="spellEnd"/>
            <w:r>
              <w:rPr>
                <w:sz w:val="15"/>
                <w:lang w:val="pl-PL"/>
              </w:rPr>
              <w:t xml:space="preserve">, ser </w:t>
            </w:r>
            <w:proofErr w:type="spellStart"/>
            <w:r>
              <w:rPr>
                <w:sz w:val="15"/>
              </w:rPr>
              <w:t>biały</w:t>
            </w:r>
            <w:proofErr w:type="spellEnd"/>
            <w:r>
              <w:rPr>
                <w:sz w:val="15"/>
                <w:lang w:val="pl-PL"/>
              </w:rPr>
              <w:t xml:space="preserve"> w plastrach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Warzywa</w:t>
            </w:r>
            <w:proofErr w:type="spellEnd"/>
            <w:r>
              <w:rPr>
                <w:sz w:val="15"/>
                <w:lang w:val="pl-PL"/>
              </w:rPr>
              <w:t xml:space="preserve"> (pomidory, ogórek, papryka)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Płatki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mlekiem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Jogurt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pitny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Kakao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15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 xml:space="preserve">Tortilla (kurczak wędzony, ser </w:t>
            </w:r>
            <w:proofErr w:type="spellStart"/>
            <w:r>
              <w:rPr>
                <w:sz w:val="15"/>
                <w:lang w:val="pl-PL"/>
              </w:rPr>
              <w:t>zółty</w:t>
            </w:r>
            <w:proofErr w:type="spellEnd"/>
            <w:r>
              <w:rPr>
                <w:sz w:val="15"/>
                <w:lang w:val="pl-PL"/>
              </w:rPr>
              <w:t>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Warzywa</w:t>
            </w:r>
            <w:proofErr w:type="spellEnd"/>
            <w:r>
              <w:rPr>
                <w:sz w:val="15"/>
                <w:lang w:val="pl-PL"/>
              </w:rPr>
              <w:t xml:space="preserve"> (pomidory, ogórek, papryka)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Płatki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mlekiem</w:t>
            </w:r>
            <w:proofErr w:type="spellEnd"/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Herbata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cytryną</w:t>
            </w:r>
            <w:proofErr w:type="spellEnd"/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Serek „Danio”</w:t>
            </w:r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Arbuz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Ryż z kurczakiem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Płatki z mlekiem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 xml:space="preserve">Herbata </w:t>
            </w:r>
            <w:proofErr w:type="spellStart"/>
            <w:r>
              <w:rPr>
                <w:sz w:val="15"/>
                <w:lang w:val="pl-PL"/>
              </w:rPr>
              <w:t>owcowa</w:t>
            </w:r>
            <w:proofErr w:type="spellEnd"/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Baton proteinowy</w:t>
            </w:r>
          </w:p>
          <w:p w:rsidR="00741DFC" w:rsidRDefault="00494780">
            <w:pPr>
              <w:spacing w:after="0" w:line="240" w:lineRule="auto"/>
              <w:rPr>
                <w:sz w:val="15"/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Bułka „cebularz”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Kanapki z tatarem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Wędlina</w:t>
            </w:r>
            <w:proofErr w:type="spellEnd"/>
            <w:r>
              <w:rPr>
                <w:sz w:val="15"/>
              </w:rPr>
              <w:br/>
              <w:t xml:space="preserve">• Ser </w:t>
            </w:r>
            <w:proofErr w:type="spellStart"/>
            <w:r>
              <w:rPr>
                <w:sz w:val="15"/>
              </w:rPr>
              <w:t>żółt</w:t>
            </w:r>
            <w:proofErr w:type="spellEnd"/>
            <w:r>
              <w:rPr>
                <w:sz w:val="15"/>
                <w:lang w:val="pl-PL"/>
              </w:rPr>
              <w:t xml:space="preserve">, ser biały w </w:t>
            </w:r>
            <w:proofErr w:type="spellStart"/>
            <w:r>
              <w:rPr>
                <w:sz w:val="15"/>
                <w:lang w:val="pl-PL"/>
              </w:rPr>
              <w:t>plastarch</w:t>
            </w:r>
            <w:proofErr w:type="spellEnd"/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Warzywa (pomidory, ogórek, papryka)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Jabłko</w:t>
            </w:r>
            <w:r w:rsidR="00B609B4">
              <w:rPr>
                <w:sz w:val="15"/>
                <w:lang w:val="pl-PL"/>
              </w:rPr>
              <w:t>, arbuz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Kawa Inka</w:t>
            </w:r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lang w:val="pl-PL"/>
              </w:rPr>
            </w:pPr>
            <w:r>
              <w:rPr>
                <w:sz w:val="15"/>
              </w:rPr>
              <w:t xml:space="preserve">• </w:t>
            </w:r>
            <w:r>
              <w:rPr>
                <w:sz w:val="15"/>
                <w:lang w:val="pl-PL"/>
              </w:rPr>
              <w:t>Naleśniki z dżemem</w:t>
            </w:r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 xml:space="preserve">Ser żółty, ser biały w </w:t>
            </w:r>
            <w:proofErr w:type="spellStart"/>
            <w:r>
              <w:rPr>
                <w:sz w:val="15"/>
                <w:lang w:val="pl-PL"/>
              </w:rPr>
              <w:t>plastarch</w:t>
            </w:r>
            <w:proofErr w:type="spellEnd"/>
            <w:r>
              <w:rPr>
                <w:sz w:val="15"/>
              </w:rPr>
              <w:br/>
              <w:t xml:space="preserve">• </w:t>
            </w:r>
            <w:r>
              <w:rPr>
                <w:sz w:val="15"/>
                <w:lang w:val="pl-PL"/>
              </w:rPr>
              <w:t>Warzywa (</w:t>
            </w:r>
            <w:proofErr w:type="spellStart"/>
            <w:r>
              <w:rPr>
                <w:sz w:val="15"/>
                <w:lang w:val="pl-PL"/>
              </w:rPr>
              <w:t>pomidory,ogórki</w:t>
            </w:r>
            <w:proofErr w:type="spellEnd"/>
            <w:r>
              <w:rPr>
                <w:sz w:val="15"/>
                <w:lang w:val="pl-PL"/>
              </w:rPr>
              <w:t>, papryka)</w:t>
            </w:r>
            <w:r>
              <w:rPr>
                <w:sz w:val="15"/>
              </w:rPr>
              <w:br/>
              <w:t xml:space="preserve">• </w:t>
            </w:r>
            <w:proofErr w:type="spellStart"/>
            <w:r>
              <w:rPr>
                <w:sz w:val="15"/>
              </w:rPr>
              <w:t>Herba</w:t>
            </w:r>
            <w:proofErr w:type="spellEnd"/>
            <w:r>
              <w:rPr>
                <w:sz w:val="15"/>
                <w:lang w:val="pl-PL"/>
              </w:rPr>
              <w:t>ta z cytryną</w:t>
            </w:r>
          </w:p>
        </w:tc>
      </w:tr>
    </w:tbl>
    <w:p w:rsidR="00741DFC" w:rsidRDefault="00741DFC"/>
    <w:p w:rsidR="00741DFC" w:rsidRDefault="00494780">
      <w:proofErr w:type="spellStart"/>
      <w:r>
        <w:rPr>
          <w:b/>
        </w:rPr>
        <w:t>Dodatki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każdego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śniadania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kolacji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chleb</w:t>
      </w:r>
      <w:proofErr w:type="spellEnd"/>
      <w:r>
        <w:t xml:space="preserve"> </w:t>
      </w:r>
      <w:proofErr w:type="spellStart"/>
      <w:r>
        <w:t>pełnoziarnisty</w:t>
      </w:r>
      <w:proofErr w:type="spellEnd"/>
      <w:r>
        <w:t xml:space="preserve">, </w:t>
      </w:r>
      <w:proofErr w:type="spellStart"/>
      <w:r>
        <w:t>chleb</w:t>
      </w:r>
      <w:proofErr w:type="spellEnd"/>
      <w:r>
        <w:t xml:space="preserve"> </w:t>
      </w:r>
      <w:proofErr w:type="spellStart"/>
      <w:r>
        <w:t>mieszany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</w:t>
      </w:r>
      <w:proofErr w:type="spellStart"/>
      <w:r>
        <w:t>razowa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</w:t>
      </w:r>
      <w:proofErr w:type="spellStart"/>
      <w:r>
        <w:t>zwykła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</w:t>
      </w:r>
      <w:proofErr w:type="spellStart"/>
      <w:r>
        <w:t>szpinakowa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z </w:t>
      </w:r>
      <w:proofErr w:type="spellStart"/>
      <w:r>
        <w:t>ziarnami</w:t>
      </w:r>
      <w:proofErr w:type="spellEnd"/>
      <w:r>
        <w:t xml:space="preserve">, </w:t>
      </w:r>
      <w:proofErr w:type="spellStart"/>
      <w:r>
        <w:t>miód</w:t>
      </w:r>
      <w:proofErr w:type="spellEnd"/>
      <w:r>
        <w:t xml:space="preserve">, </w:t>
      </w:r>
      <w:proofErr w:type="spellStart"/>
      <w:r>
        <w:t>masło</w:t>
      </w:r>
      <w:proofErr w:type="spellEnd"/>
      <w:r>
        <w:t xml:space="preserve">, </w:t>
      </w:r>
      <w:proofErr w:type="spellStart"/>
      <w:r>
        <w:t>dżem</w:t>
      </w:r>
      <w:proofErr w:type="spellEnd"/>
      <w:r>
        <w:t xml:space="preserve"> – </w:t>
      </w:r>
      <w:proofErr w:type="spellStart"/>
      <w:r>
        <w:t>bez</w:t>
      </w:r>
      <w:proofErr w:type="spellEnd"/>
      <w:r>
        <w:t xml:space="preserve"> </w:t>
      </w:r>
      <w:proofErr w:type="spellStart"/>
      <w:r>
        <w:t>ograniczeń</w:t>
      </w:r>
      <w:proofErr w:type="spellEnd"/>
      <w:r>
        <w:t>.</w:t>
      </w:r>
    </w:p>
    <w:p w:rsidR="00741DFC" w:rsidRDefault="00494780">
      <w:proofErr w:type="spellStart"/>
      <w:r>
        <w:rPr>
          <w:b/>
        </w:rPr>
        <w:t>Uwaga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podkreślenie</w:t>
      </w:r>
      <w:proofErr w:type="spellEnd"/>
      <w:r>
        <w:t xml:space="preserve"> w </w:t>
      </w:r>
      <w:proofErr w:type="spellStart"/>
      <w:r>
        <w:t>jadłospisie</w:t>
      </w:r>
      <w:proofErr w:type="spellEnd"/>
      <w:r>
        <w:t xml:space="preserve"> </w:t>
      </w:r>
      <w:proofErr w:type="spellStart"/>
      <w:r>
        <w:t>oznacza</w:t>
      </w:r>
      <w:proofErr w:type="spellEnd"/>
      <w:r>
        <w:t xml:space="preserve">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mogące</w:t>
      </w:r>
      <w:proofErr w:type="spellEnd"/>
      <w:r>
        <w:t xml:space="preserve"> </w:t>
      </w:r>
      <w:proofErr w:type="spellStart"/>
      <w:r>
        <w:t>powodować</w:t>
      </w:r>
      <w:proofErr w:type="spellEnd"/>
      <w:r>
        <w:t xml:space="preserve"> </w:t>
      </w:r>
      <w:proofErr w:type="spellStart"/>
      <w:r>
        <w:t>alergię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nietolerancję</w:t>
      </w:r>
      <w:proofErr w:type="spellEnd"/>
      <w:r>
        <w:t xml:space="preserve"> </w:t>
      </w:r>
      <w:proofErr w:type="spellStart"/>
      <w:r>
        <w:t>pokarmową</w:t>
      </w:r>
      <w:proofErr w:type="spellEnd"/>
      <w:r>
        <w:t>.</w:t>
      </w:r>
    </w:p>
    <w:p w:rsidR="00741DFC" w:rsidRDefault="00741DFC">
      <w:bookmarkStart w:id="0" w:name="_GoBack"/>
      <w:bookmarkEnd w:id="0"/>
    </w:p>
    <w:sectPr w:rsidR="00741DFC" w:rsidSect="00741DFC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DFC" w:rsidRDefault="00494780">
      <w:pPr>
        <w:spacing w:line="240" w:lineRule="auto"/>
      </w:pPr>
      <w:r>
        <w:separator/>
      </w:r>
    </w:p>
  </w:endnote>
  <w:endnote w:type="continuationSeparator" w:id="0">
    <w:p w:rsidR="00741DFC" w:rsidRDefault="004947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DFC" w:rsidRDefault="00494780">
      <w:pPr>
        <w:spacing w:after="0"/>
      </w:pPr>
      <w:r>
        <w:separator/>
      </w:r>
    </w:p>
  </w:footnote>
  <w:footnote w:type="continuationSeparator" w:id="0">
    <w:p w:rsidR="00741DFC" w:rsidRDefault="0049478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22415"/>
    <w:rsid w:val="0015074B"/>
    <w:rsid w:val="0029639D"/>
    <w:rsid w:val="00326F90"/>
    <w:rsid w:val="00403E42"/>
    <w:rsid w:val="00494780"/>
    <w:rsid w:val="006A7777"/>
    <w:rsid w:val="00741DFC"/>
    <w:rsid w:val="00AA1D8D"/>
    <w:rsid w:val="00B47730"/>
    <w:rsid w:val="00B609B4"/>
    <w:rsid w:val="00BA6F80"/>
    <w:rsid w:val="00CB0664"/>
    <w:rsid w:val="00FC693F"/>
    <w:rsid w:val="5A8A1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" w:qFormat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 w:qFormat="1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ny">
    <w:name w:val="Normal"/>
    <w:qFormat/>
    <w:rsid w:val="00741DFC"/>
    <w:pPr>
      <w:spacing w:after="200" w:line="276" w:lineRule="auto"/>
    </w:pPr>
    <w:rPr>
      <w:rFonts w:ascii="Arial" w:hAnsi="Arial"/>
      <w:sz w:val="18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1D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1D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1D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1D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1D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1DF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1DF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DF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1DF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qFormat/>
    <w:rsid w:val="00741DFC"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741DFC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741DFC"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41DFC"/>
    <w:pPr>
      <w:spacing w:line="240" w:lineRule="auto"/>
    </w:pPr>
    <w:rPr>
      <w:b/>
      <w:bCs/>
      <w:color w:val="4F81BD" w:themeColor="accent1"/>
      <w:szCs w:val="18"/>
    </w:rPr>
  </w:style>
  <w:style w:type="character" w:styleId="Uwydatnienie">
    <w:name w:val="Emphasis"/>
    <w:basedOn w:val="Domylnaczcionkaakapitu"/>
    <w:uiPriority w:val="20"/>
    <w:qFormat/>
    <w:rsid w:val="00741DFC"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rsid w:val="00741DFC"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rsid w:val="00741DFC"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qFormat/>
    <w:rsid w:val="00741DFC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qFormat/>
    <w:rsid w:val="00741DFC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741DFC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rsid w:val="00741DFC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qFormat/>
    <w:rsid w:val="00741DFC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qFormat/>
    <w:rsid w:val="00741DFC"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rsid w:val="00741DFC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rsid w:val="00741DFC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rsid w:val="00741DFC"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qFormat/>
    <w:rsid w:val="00741DFC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qFormat/>
    <w:rsid w:val="00741DFC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rsid w:val="00741DFC"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qFormat/>
    <w:rsid w:val="00741DFC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741DFC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1D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rsid w:val="00741D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741D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rsid w:val="00741DFC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741DFC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741DFC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741DFC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741DFC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741DFC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741DFC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741DFC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741DFC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741DFC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741DFC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741DFC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741DFC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741DFC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741DFC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rsid w:val="00741DFC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rsid w:val="00741DFC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rsid w:val="00741DFC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rsid w:val="00741DFC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rsid w:val="00741DFC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rsid w:val="00741DFC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rsid w:val="00741DFC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741DFC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741DFC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741DFC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741DFC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741DFC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741DFC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741DFC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741DFC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741DFC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741DFC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741DFC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741DFC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741DFC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  <w:rsid w:val="00741DFC"/>
  </w:style>
  <w:style w:type="character" w:customStyle="1" w:styleId="StopkaZnak">
    <w:name w:val="Stopka Znak"/>
    <w:basedOn w:val="Domylnaczcionkaakapitu"/>
    <w:link w:val="Stopka"/>
    <w:uiPriority w:val="99"/>
    <w:qFormat/>
    <w:rsid w:val="00741DFC"/>
  </w:style>
  <w:style w:type="paragraph" w:styleId="Bezodstpw">
    <w:name w:val="No Spacing"/>
    <w:uiPriority w:val="1"/>
    <w:qFormat/>
    <w:rsid w:val="00741DFC"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741D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41D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41D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741D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741D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741DFC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741DFC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741DFC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741DFC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741DFC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741DFC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qFormat/>
    <w:rsid w:val="00741DFC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741D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741DFC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741DF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741D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741D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741D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1D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741DFC"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sid w:val="00741DFC"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sid w:val="00741DFC"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sid w:val="00741DFC"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sid w:val="00741DFC"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sid w:val="00741DFC"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rsid w:val="00741DF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785F87-D362-4CBD-AC48-74A6C5AB8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Marta</cp:lastModifiedBy>
  <cp:revision>2</cp:revision>
  <cp:lastPrinted>2026-09-18T06:25:00Z</cp:lastPrinted>
  <dcterms:created xsi:type="dcterms:W3CDTF">2026-09-18T06:28:00Z</dcterms:created>
  <dcterms:modified xsi:type="dcterms:W3CDTF">2026-09-18T06:28:00Z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eyJoZGlkIjoiNTg0MzMyNGJiMDEzODc5ODNlMGVjODViOWRkZjg1MDgiLCJ1c2VySWQiOiIzNzI4MTMyODI4NDE4In0=</vt:lpwstr>
  </property>
  <property fmtid="{D5CDD505-2E9C-101B-9397-08002B2CF9AE}" pid="3" name="KSOProductBuildVer">
    <vt:lpwstr>1045-12.1.0.28485</vt:lpwstr>
  </property>
  <property fmtid="{D5CDD505-2E9C-101B-9397-08002B2CF9AE}" pid="4" name="ICV">
    <vt:lpwstr>2B2516178F8546D0981A74AC4DB768C8_13</vt:lpwstr>
  </property>
</Properties>
</file>